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566B" w:rsidRPr="008835CD" w:rsidRDefault="003D566B" w:rsidP="003D566B">
      <w:pPr>
        <w:rPr>
          <w:bCs/>
          <w:sz w:val="32"/>
          <w:szCs w:val="32"/>
        </w:rPr>
      </w:pPr>
      <w:r w:rsidRPr="008835CD">
        <w:rPr>
          <w:sz w:val="32"/>
          <w:szCs w:val="32"/>
        </w:rPr>
        <w:t>Anmeldeformular Werkstätten</w:t>
      </w:r>
      <w:r w:rsidRPr="008835CD">
        <w:rPr>
          <w:bCs/>
          <w:sz w:val="32"/>
          <w:szCs w:val="32"/>
        </w:rPr>
        <w:t xml:space="preserve"> </w:t>
      </w:r>
    </w:p>
    <w:p w:rsidR="003D566B" w:rsidRPr="008835CD" w:rsidRDefault="003D566B" w:rsidP="003D566B">
      <w:pPr>
        <w:rPr>
          <w:bCs/>
        </w:rPr>
      </w:pPr>
      <w:r w:rsidRPr="008835CD">
        <w:rPr>
          <w:bCs/>
        </w:rPr>
        <w:t xml:space="preserve">Für Basisgruppe, interne </w:t>
      </w:r>
      <w:r w:rsidR="00DE3026" w:rsidRPr="008835CD">
        <w:rPr>
          <w:bCs/>
        </w:rPr>
        <w:t>Arbeitsplätze</w:t>
      </w:r>
      <w:r w:rsidRPr="008835CD">
        <w:rPr>
          <w:bCs/>
        </w:rPr>
        <w:t xml:space="preserve">, </w:t>
      </w:r>
      <w:r w:rsidR="00DE3026" w:rsidRPr="008835CD">
        <w:rPr>
          <w:bCs/>
        </w:rPr>
        <w:t>externe Arbeitsplätze</w:t>
      </w:r>
    </w:p>
    <w:p w:rsidR="003D566B" w:rsidRPr="008835CD" w:rsidRDefault="003D566B" w:rsidP="003D566B">
      <w:pPr>
        <w:pStyle w:val="Kopfzeile"/>
        <w:tabs>
          <w:tab w:val="left" w:pos="720"/>
          <w:tab w:val="left" w:pos="5040"/>
        </w:tabs>
        <w:rPr>
          <w:b/>
          <w:bCs/>
        </w:rPr>
      </w:pPr>
    </w:p>
    <w:p w:rsidR="00145934" w:rsidRPr="008835CD" w:rsidRDefault="003D566B" w:rsidP="00B301C4">
      <w:pPr>
        <w:pStyle w:val="Kopfzeile"/>
        <w:tabs>
          <w:tab w:val="left" w:pos="720"/>
          <w:tab w:val="left" w:pos="5040"/>
        </w:tabs>
        <w:spacing w:line="360" w:lineRule="auto"/>
        <w:rPr>
          <w:sz w:val="18"/>
          <w:szCs w:val="18"/>
        </w:rPr>
      </w:pPr>
      <w:r w:rsidRPr="008835CD">
        <w:rPr>
          <w:b/>
          <w:bCs/>
        </w:rPr>
        <w:t>Personalien</w:t>
      </w:r>
      <w:r w:rsidR="00896137" w:rsidRPr="008835CD">
        <w:rPr>
          <w:b/>
          <w:bCs/>
        </w:rPr>
        <w:t>/persönliche Angaben</w:t>
      </w:r>
    </w:p>
    <w:p w:rsidR="00EC2EF5" w:rsidRPr="008835CD" w:rsidRDefault="00EC2EF5" w:rsidP="00EC2EF5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b/>
          <w:szCs w:val="20"/>
        </w:rPr>
      </w:pPr>
      <w:r w:rsidRPr="008835CD">
        <w:rPr>
          <w:b/>
          <w:szCs w:val="20"/>
        </w:rPr>
        <w:t>Name:</w:t>
      </w:r>
      <w:r w:rsidRPr="008835CD">
        <w:rPr>
          <w:b/>
          <w:szCs w:val="20"/>
        </w:rPr>
        <w:tab/>
      </w:r>
      <w:r w:rsidRPr="008835CD">
        <w:rPr>
          <w:b/>
          <w:szCs w:val="20"/>
        </w:rPr>
        <w:fldChar w:fldCharType="begin">
          <w:ffData>
            <w:name w:val="Text49"/>
            <w:enabled/>
            <w:calcOnExit w:val="0"/>
            <w:textInput/>
          </w:ffData>
        </w:fldChar>
      </w:r>
      <w:r w:rsidRPr="008835CD">
        <w:rPr>
          <w:b/>
          <w:szCs w:val="20"/>
        </w:rPr>
        <w:instrText xml:space="preserve"> FORMTEXT </w:instrText>
      </w:r>
      <w:r w:rsidRPr="008835CD">
        <w:rPr>
          <w:b/>
          <w:szCs w:val="20"/>
        </w:rPr>
      </w:r>
      <w:r w:rsidRPr="008835CD">
        <w:rPr>
          <w:b/>
          <w:szCs w:val="20"/>
        </w:rPr>
        <w:fldChar w:fldCharType="separate"/>
      </w:r>
      <w:r w:rsidRPr="008835CD">
        <w:rPr>
          <w:b/>
          <w:noProof/>
          <w:szCs w:val="20"/>
        </w:rPr>
        <w:t> </w:t>
      </w:r>
      <w:r w:rsidRPr="008835CD">
        <w:rPr>
          <w:b/>
          <w:noProof/>
          <w:szCs w:val="20"/>
        </w:rPr>
        <w:t> </w:t>
      </w:r>
      <w:r w:rsidRPr="008835CD">
        <w:rPr>
          <w:b/>
          <w:noProof/>
          <w:szCs w:val="20"/>
        </w:rPr>
        <w:t> </w:t>
      </w:r>
      <w:r w:rsidRPr="008835CD">
        <w:rPr>
          <w:b/>
          <w:noProof/>
          <w:szCs w:val="20"/>
        </w:rPr>
        <w:t> </w:t>
      </w:r>
      <w:r w:rsidRPr="008835CD">
        <w:rPr>
          <w:b/>
          <w:noProof/>
          <w:szCs w:val="20"/>
        </w:rPr>
        <w:t> </w:t>
      </w:r>
      <w:r w:rsidRPr="008835CD">
        <w:rPr>
          <w:b/>
          <w:szCs w:val="20"/>
        </w:rPr>
        <w:fldChar w:fldCharType="end"/>
      </w:r>
      <w:r w:rsidRPr="008835CD">
        <w:rPr>
          <w:b/>
          <w:szCs w:val="20"/>
        </w:rPr>
        <w:tab/>
        <w:t xml:space="preserve">Vorname: </w:t>
      </w:r>
      <w:r w:rsidRPr="008835CD">
        <w:rPr>
          <w:b/>
          <w:szCs w:val="20"/>
        </w:rPr>
        <w:tab/>
      </w:r>
      <w:r w:rsidRPr="008835CD">
        <w:rPr>
          <w:b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835CD">
        <w:rPr>
          <w:b/>
          <w:szCs w:val="20"/>
        </w:rPr>
        <w:instrText xml:space="preserve"> FORMTEXT </w:instrText>
      </w:r>
      <w:r w:rsidRPr="008835CD">
        <w:rPr>
          <w:b/>
          <w:szCs w:val="20"/>
        </w:rPr>
      </w:r>
      <w:r w:rsidRPr="008835CD">
        <w:rPr>
          <w:b/>
          <w:szCs w:val="20"/>
        </w:rPr>
        <w:fldChar w:fldCharType="separate"/>
      </w:r>
      <w:r w:rsidRPr="008835CD">
        <w:rPr>
          <w:b/>
          <w:noProof/>
          <w:szCs w:val="20"/>
        </w:rPr>
        <w:t> </w:t>
      </w:r>
      <w:r w:rsidRPr="008835CD">
        <w:rPr>
          <w:b/>
          <w:noProof/>
          <w:szCs w:val="20"/>
        </w:rPr>
        <w:t> </w:t>
      </w:r>
      <w:r w:rsidRPr="008835CD">
        <w:rPr>
          <w:b/>
          <w:noProof/>
          <w:szCs w:val="20"/>
        </w:rPr>
        <w:t> </w:t>
      </w:r>
      <w:r w:rsidRPr="008835CD">
        <w:rPr>
          <w:b/>
          <w:noProof/>
          <w:szCs w:val="20"/>
        </w:rPr>
        <w:t> </w:t>
      </w:r>
      <w:r w:rsidRPr="008835CD">
        <w:rPr>
          <w:b/>
          <w:noProof/>
          <w:szCs w:val="20"/>
        </w:rPr>
        <w:t> </w:t>
      </w:r>
      <w:r w:rsidRPr="008835CD">
        <w:rPr>
          <w:b/>
          <w:szCs w:val="20"/>
        </w:rPr>
        <w:fldChar w:fldCharType="end"/>
      </w:r>
    </w:p>
    <w:p w:rsidR="00EC2EF5" w:rsidRPr="008835CD" w:rsidRDefault="00EC2EF5" w:rsidP="00EC2EF5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Lediger Name: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  <w:t xml:space="preserve">Geburtsdatum: 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</w:p>
    <w:p w:rsidR="00EC2EF5" w:rsidRPr="008835CD" w:rsidRDefault="00EC2EF5" w:rsidP="00EC2EF5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Zivilstand:</w:t>
      </w:r>
      <w:r w:rsidRPr="008835CD">
        <w:rPr>
          <w:szCs w:val="20"/>
        </w:rPr>
        <w:tab/>
      </w:r>
      <w:r w:rsidRPr="008835CD">
        <w:rPr>
          <w:sz w:val="16"/>
          <w:szCs w:val="16"/>
        </w:rPr>
        <w:fldChar w:fldCharType="begin">
          <w:ffData>
            <w:name w:val="Dropdown8"/>
            <w:enabled/>
            <w:calcOnExit w:val="0"/>
            <w:ddList>
              <w:listEntry w:val="Auswahl"/>
              <w:listEntry w:val="ledig"/>
              <w:listEntry w:val="verheiratet"/>
              <w:listEntry w:val="Partnerschaft"/>
              <w:listEntry w:val="geschieden"/>
              <w:listEntry w:val="getrennt"/>
              <w:listEntry w:val="verwitwet"/>
              <w:listEntry w:val="unbekannt"/>
            </w:ddList>
          </w:ffData>
        </w:fldChar>
      </w:r>
      <w:bookmarkStart w:id="0" w:name="Dropdown8"/>
      <w:r w:rsidRPr="008835CD">
        <w:rPr>
          <w:sz w:val="16"/>
          <w:szCs w:val="16"/>
        </w:rPr>
        <w:instrText xml:space="preserve"> FORMDROPDOWN </w:instrText>
      </w:r>
      <w:r w:rsidR="008835CD" w:rsidRPr="008835CD">
        <w:rPr>
          <w:sz w:val="16"/>
          <w:szCs w:val="16"/>
        </w:rPr>
      </w:r>
      <w:r w:rsidR="008835CD" w:rsidRPr="008835CD">
        <w:rPr>
          <w:sz w:val="16"/>
          <w:szCs w:val="16"/>
        </w:rPr>
        <w:fldChar w:fldCharType="separate"/>
      </w:r>
      <w:r w:rsidRPr="008835CD">
        <w:rPr>
          <w:sz w:val="16"/>
          <w:szCs w:val="16"/>
        </w:rPr>
        <w:fldChar w:fldCharType="end"/>
      </w:r>
      <w:bookmarkEnd w:id="0"/>
      <w:r w:rsidRPr="008835CD">
        <w:rPr>
          <w:szCs w:val="20"/>
        </w:rPr>
        <w:tab/>
        <w:t xml:space="preserve">Konfession: </w:t>
      </w:r>
      <w:r w:rsidRPr="008835CD">
        <w:rPr>
          <w:szCs w:val="20"/>
        </w:rPr>
        <w:tab/>
      </w:r>
      <w:r w:rsidRPr="008835CD">
        <w:rPr>
          <w:sz w:val="16"/>
          <w:szCs w:val="16"/>
        </w:rPr>
        <w:fldChar w:fldCharType="begin">
          <w:ffData>
            <w:name w:val="Dropdown7"/>
            <w:enabled/>
            <w:calcOnExit w:val="0"/>
            <w:ddList>
              <w:listEntry w:val="Auswahl"/>
              <w:listEntry w:val="Protestantisch"/>
              <w:listEntry w:val="Röm. Kath."/>
              <w:listEntry w:val="Kath. Ortodox"/>
              <w:listEntry w:val="Christ. Kath."/>
              <w:listEntry w:val="Isl. Gemeinschaften"/>
              <w:listEntry w:val="And. christl. Gemeinsch."/>
              <w:listEntry w:val="keine Zugehörigkeit"/>
              <w:listEntry w:val="unbekannt"/>
            </w:ddList>
          </w:ffData>
        </w:fldChar>
      </w:r>
      <w:bookmarkStart w:id="1" w:name="Dropdown7"/>
      <w:r w:rsidRPr="008835CD">
        <w:rPr>
          <w:sz w:val="16"/>
          <w:szCs w:val="16"/>
        </w:rPr>
        <w:instrText xml:space="preserve"> FORMDROPDOWN </w:instrText>
      </w:r>
      <w:r w:rsidR="008835CD" w:rsidRPr="008835CD">
        <w:rPr>
          <w:sz w:val="16"/>
          <w:szCs w:val="16"/>
        </w:rPr>
      </w:r>
      <w:r w:rsidR="008835CD" w:rsidRPr="008835CD">
        <w:rPr>
          <w:sz w:val="16"/>
          <w:szCs w:val="16"/>
        </w:rPr>
        <w:fldChar w:fldCharType="separate"/>
      </w:r>
      <w:r w:rsidRPr="008835CD">
        <w:rPr>
          <w:sz w:val="16"/>
          <w:szCs w:val="16"/>
        </w:rPr>
        <w:fldChar w:fldCharType="end"/>
      </w:r>
      <w:bookmarkEnd w:id="1"/>
    </w:p>
    <w:p w:rsidR="00EC2EF5" w:rsidRPr="008835CD" w:rsidRDefault="00EC2EF5" w:rsidP="00EC2EF5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 xml:space="preserve">Heimatort: 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  <w:t>Soz. Vers. Nr.:</w:t>
      </w:r>
      <w:r w:rsidRPr="008835CD">
        <w:rPr>
          <w:szCs w:val="20"/>
        </w:rPr>
        <w:tab/>
        <w:t>756.</w:t>
      </w:r>
      <w:r w:rsidRPr="008835CD">
        <w:rPr>
          <w:sz w:val="18"/>
          <w:szCs w:val="18"/>
        </w:rPr>
        <w:fldChar w:fldCharType="begin">
          <w:ffData>
            <w:name w:val="Text66"/>
            <w:enabled/>
            <w:calcOnExit w:val="0"/>
            <w:textInput/>
          </w:ffData>
        </w:fldChar>
      </w:r>
      <w:r w:rsidRPr="008835CD">
        <w:rPr>
          <w:sz w:val="18"/>
          <w:szCs w:val="18"/>
        </w:rPr>
        <w:instrText xml:space="preserve"> FORMTEXT </w:instrText>
      </w:r>
      <w:r w:rsidRPr="008835CD">
        <w:rPr>
          <w:sz w:val="18"/>
          <w:szCs w:val="18"/>
        </w:rPr>
      </w:r>
      <w:r w:rsidRPr="008835CD">
        <w:rPr>
          <w:sz w:val="18"/>
          <w:szCs w:val="18"/>
        </w:rPr>
        <w:fldChar w:fldCharType="separate"/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sz w:val="18"/>
          <w:szCs w:val="18"/>
        </w:rPr>
        <w:fldChar w:fldCharType="end"/>
      </w:r>
    </w:p>
    <w:p w:rsidR="00EC2EF5" w:rsidRPr="008835CD" w:rsidRDefault="00EC2EF5" w:rsidP="00EC2EF5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4536"/>
          <w:tab w:val="left" w:pos="6600"/>
          <w:tab w:val="left" w:pos="6663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Nationalität: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</w:r>
      <w:r w:rsidR="00896137" w:rsidRPr="008835CD">
        <w:rPr>
          <w:szCs w:val="20"/>
        </w:rPr>
        <w:t>wenn nicht CH:</w:t>
      </w:r>
      <w:r w:rsidR="00896137" w:rsidRPr="008835CD">
        <w:rPr>
          <w:szCs w:val="20"/>
        </w:rPr>
        <w:tab/>
      </w:r>
      <w:r w:rsidR="00896137" w:rsidRPr="008835CD">
        <w:rPr>
          <w:sz w:val="18"/>
          <w:szCs w:val="18"/>
        </w:rPr>
        <w:fldChar w:fldCharType="begin">
          <w:ffData>
            <w:name w:val="Dropdown11"/>
            <w:enabled/>
            <w:calcOnExit w:val="0"/>
            <w:ddList>
              <w:listEntry w:val="Auswahl"/>
              <w:listEntry w:val="Bewilligung B"/>
              <w:listEntry w:val="Bewilligung C"/>
              <w:listEntry w:val="Bewilligung L"/>
              <w:listEntry w:val="unklar"/>
            </w:ddList>
          </w:ffData>
        </w:fldChar>
      </w:r>
      <w:bookmarkStart w:id="2" w:name="Dropdown11"/>
      <w:r w:rsidR="00896137" w:rsidRPr="008835CD">
        <w:rPr>
          <w:sz w:val="18"/>
          <w:szCs w:val="18"/>
        </w:rPr>
        <w:instrText xml:space="preserve"> FORMDROPDOWN </w:instrText>
      </w:r>
      <w:r w:rsidR="008835CD" w:rsidRPr="008835CD">
        <w:rPr>
          <w:sz w:val="18"/>
          <w:szCs w:val="18"/>
        </w:rPr>
      </w:r>
      <w:r w:rsidR="008835CD" w:rsidRPr="008835CD">
        <w:rPr>
          <w:sz w:val="18"/>
          <w:szCs w:val="18"/>
        </w:rPr>
        <w:fldChar w:fldCharType="separate"/>
      </w:r>
      <w:r w:rsidR="00896137" w:rsidRPr="008835CD">
        <w:rPr>
          <w:sz w:val="18"/>
          <w:szCs w:val="18"/>
        </w:rPr>
        <w:fldChar w:fldCharType="end"/>
      </w:r>
      <w:bookmarkEnd w:id="2"/>
    </w:p>
    <w:p w:rsidR="00EC2EF5" w:rsidRPr="008835CD" w:rsidRDefault="00EC2EF5" w:rsidP="00EC2EF5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1800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Telefon: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  <w:t xml:space="preserve">Mobile: 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</w:p>
    <w:p w:rsidR="00EC2EF5" w:rsidRPr="008835CD" w:rsidRDefault="00EC2EF5" w:rsidP="00EC2EF5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1800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e-mail: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58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  <w:t>Beruf: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60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</w:p>
    <w:p w:rsidR="00EC2EF5" w:rsidRPr="008835CD" w:rsidRDefault="00EC2EF5" w:rsidP="00EC2EF5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2552"/>
          <w:tab w:val="left" w:pos="5387"/>
          <w:tab w:val="left" w:pos="6600"/>
          <w:tab w:val="left" w:pos="6663"/>
          <w:tab w:val="right" w:leader="dot" w:pos="9071"/>
        </w:tabs>
        <w:spacing w:line="276" w:lineRule="auto"/>
        <w:jc w:val="both"/>
        <w:rPr>
          <w:sz w:val="18"/>
          <w:szCs w:val="18"/>
        </w:rPr>
      </w:pPr>
      <w:r w:rsidRPr="008835CD">
        <w:rPr>
          <w:szCs w:val="20"/>
        </w:rPr>
        <w:t>Aktuelle Wohnadresse:</w:t>
      </w:r>
      <w:r w:rsidRPr="008835CD">
        <w:rPr>
          <w:szCs w:val="20"/>
        </w:rPr>
        <w:tab/>
      </w:r>
      <w:r w:rsidRPr="008835CD">
        <w:rPr>
          <w:sz w:val="18"/>
          <w:szCs w:val="18"/>
        </w:rPr>
        <w:fldChar w:fldCharType="begin">
          <w:ffData>
            <w:name w:val="Text51"/>
            <w:enabled/>
            <w:calcOnExit w:val="0"/>
            <w:textInput/>
          </w:ffData>
        </w:fldChar>
      </w:r>
      <w:r w:rsidRPr="008835CD">
        <w:rPr>
          <w:sz w:val="18"/>
          <w:szCs w:val="18"/>
        </w:rPr>
        <w:instrText xml:space="preserve"> FORMTEXT </w:instrText>
      </w:r>
      <w:r w:rsidRPr="008835CD">
        <w:rPr>
          <w:sz w:val="18"/>
          <w:szCs w:val="18"/>
        </w:rPr>
      </w:r>
      <w:r w:rsidRPr="008835CD">
        <w:rPr>
          <w:sz w:val="18"/>
          <w:szCs w:val="18"/>
        </w:rPr>
        <w:fldChar w:fldCharType="separate"/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sz w:val="18"/>
          <w:szCs w:val="18"/>
        </w:rPr>
        <w:fldChar w:fldCharType="end"/>
      </w:r>
      <w:r w:rsidRPr="008835CD">
        <w:rPr>
          <w:szCs w:val="20"/>
        </w:rPr>
        <w:tab/>
        <w:t>PLZ/Ort:</w:t>
      </w:r>
      <w:r w:rsidRPr="008835CD">
        <w:rPr>
          <w:szCs w:val="20"/>
        </w:rPr>
        <w:tab/>
      </w:r>
      <w:r w:rsidRPr="008835CD">
        <w:rPr>
          <w:sz w:val="18"/>
          <w:szCs w:val="18"/>
        </w:rPr>
        <w:fldChar w:fldCharType="begin">
          <w:ffData>
            <w:name w:val="Text32"/>
            <w:enabled/>
            <w:calcOnExit w:val="0"/>
            <w:textInput/>
          </w:ffData>
        </w:fldChar>
      </w:r>
      <w:r w:rsidRPr="008835CD">
        <w:rPr>
          <w:sz w:val="18"/>
          <w:szCs w:val="18"/>
        </w:rPr>
        <w:instrText xml:space="preserve"> FORMTEXT </w:instrText>
      </w:r>
      <w:r w:rsidRPr="008835CD">
        <w:rPr>
          <w:sz w:val="18"/>
          <w:szCs w:val="18"/>
        </w:rPr>
      </w:r>
      <w:r w:rsidRPr="008835CD">
        <w:rPr>
          <w:sz w:val="18"/>
          <w:szCs w:val="18"/>
        </w:rPr>
        <w:fldChar w:fldCharType="separate"/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sz w:val="18"/>
          <w:szCs w:val="18"/>
        </w:rPr>
        <w:fldChar w:fldCharType="end"/>
      </w:r>
      <w:r w:rsidRPr="008835CD">
        <w:rPr>
          <w:szCs w:val="20"/>
        </w:rPr>
        <w:t xml:space="preserve"> </w:t>
      </w:r>
      <w:r w:rsidRPr="008835CD">
        <w:rPr>
          <w:sz w:val="18"/>
          <w:szCs w:val="18"/>
        </w:rPr>
        <w:fldChar w:fldCharType="begin">
          <w:ffData>
            <w:name w:val="Text67"/>
            <w:enabled/>
            <w:calcOnExit w:val="0"/>
            <w:textInput/>
          </w:ffData>
        </w:fldChar>
      </w:r>
      <w:r w:rsidRPr="008835CD">
        <w:rPr>
          <w:sz w:val="18"/>
          <w:szCs w:val="18"/>
        </w:rPr>
        <w:instrText xml:space="preserve"> FORMTEXT </w:instrText>
      </w:r>
      <w:r w:rsidRPr="008835CD">
        <w:rPr>
          <w:sz w:val="18"/>
          <w:szCs w:val="18"/>
        </w:rPr>
      </w:r>
      <w:r w:rsidRPr="008835CD">
        <w:rPr>
          <w:sz w:val="18"/>
          <w:szCs w:val="18"/>
        </w:rPr>
        <w:fldChar w:fldCharType="separate"/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sz w:val="18"/>
          <w:szCs w:val="18"/>
        </w:rPr>
        <w:fldChar w:fldCharType="end"/>
      </w:r>
    </w:p>
    <w:p w:rsidR="00EC2EF5" w:rsidRPr="008835CD" w:rsidRDefault="00EC2EF5" w:rsidP="002F3EB1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1800"/>
          <w:tab w:val="left" w:pos="2268"/>
          <w:tab w:val="left" w:pos="3402"/>
          <w:tab w:val="left" w:pos="4536"/>
          <w:tab w:val="left" w:pos="6663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IV-Rente:</w:t>
      </w:r>
      <w:r w:rsidRPr="008835CD">
        <w:rPr>
          <w:szCs w:val="20"/>
        </w:rPr>
        <w:tab/>
      </w:r>
      <w:r w:rsidR="002F3EB1" w:rsidRPr="008835CD">
        <w:rPr>
          <w:szCs w:val="20"/>
        </w:rPr>
        <w:fldChar w:fldCharType="begin">
          <w:ffData>
            <w:name w:val="Dropdown12"/>
            <w:enabled/>
            <w:calcOnExit w:val="0"/>
            <w:ddList>
              <w:listEntry w:val="auswählen"/>
              <w:listEntry w:val="ja"/>
              <w:listEntry w:val="nein"/>
              <w:listEntry w:val="angemeldet"/>
            </w:ddList>
          </w:ffData>
        </w:fldChar>
      </w:r>
      <w:bookmarkStart w:id="3" w:name="Dropdown12"/>
      <w:r w:rsidR="002F3EB1" w:rsidRPr="008835CD">
        <w:rPr>
          <w:szCs w:val="20"/>
        </w:rPr>
        <w:instrText xml:space="preserve"> FORMDROPDOWN </w:instrText>
      </w:r>
      <w:r w:rsidR="002F3EB1" w:rsidRPr="008835CD">
        <w:rPr>
          <w:szCs w:val="20"/>
        </w:rPr>
      </w:r>
      <w:r w:rsidR="002F3EB1" w:rsidRPr="008835CD">
        <w:rPr>
          <w:szCs w:val="20"/>
        </w:rPr>
        <w:fldChar w:fldCharType="end"/>
      </w:r>
      <w:bookmarkEnd w:id="3"/>
      <w:r w:rsidR="002F3EB1" w:rsidRPr="008835CD">
        <w:rPr>
          <w:szCs w:val="20"/>
        </w:rPr>
        <w:tab/>
      </w:r>
      <w:r w:rsidR="002F3EB1" w:rsidRPr="008835CD">
        <w:rPr>
          <w:szCs w:val="20"/>
        </w:rPr>
        <w:tab/>
        <w:t>K</w:t>
      </w:r>
      <w:r w:rsidR="008835CD" w:rsidRPr="008835CD">
        <w:rPr>
          <w:szCs w:val="20"/>
        </w:rPr>
        <w:t>rankenkasse</w:t>
      </w:r>
      <w:r w:rsidR="002F3EB1" w:rsidRPr="008835CD">
        <w:rPr>
          <w:szCs w:val="20"/>
        </w:rPr>
        <w:t>:</w:t>
      </w:r>
      <w:r w:rsidR="002F3EB1" w:rsidRPr="008835CD">
        <w:rPr>
          <w:szCs w:val="20"/>
        </w:rPr>
        <w:tab/>
      </w:r>
      <w:r w:rsidR="002F3EB1" w:rsidRPr="008835CD">
        <w:rPr>
          <w:szCs w:val="20"/>
        </w:rPr>
        <w:fldChar w:fldCharType="begin">
          <w:ffData>
            <w:name w:val="Text87"/>
            <w:enabled/>
            <w:calcOnExit w:val="0"/>
            <w:textInput/>
          </w:ffData>
        </w:fldChar>
      </w:r>
      <w:bookmarkStart w:id="4" w:name="Text87"/>
      <w:r w:rsidR="002F3EB1" w:rsidRPr="008835CD">
        <w:rPr>
          <w:szCs w:val="20"/>
        </w:rPr>
        <w:instrText xml:space="preserve"> FORMTEXT </w:instrText>
      </w:r>
      <w:r w:rsidR="002F3EB1" w:rsidRPr="008835CD">
        <w:rPr>
          <w:szCs w:val="20"/>
        </w:rPr>
      </w:r>
      <w:r w:rsidR="002F3EB1" w:rsidRPr="008835CD">
        <w:rPr>
          <w:szCs w:val="20"/>
        </w:rPr>
        <w:fldChar w:fldCharType="separate"/>
      </w:r>
      <w:r w:rsidR="002F3EB1" w:rsidRPr="008835CD">
        <w:rPr>
          <w:noProof/>
          <w:szCs w:val="20"/>
        </w:rPr>
        <w:t> </w:t>
      </w:r>
      <w:r w:rsidR="002F3EB1" w:rsidRPr="008835CD">
        <w:rPr>
          <w:noProof/>
          <w:szCs w:val="20"/>
        </w:rPr>
        <w:t> </w:t>
      </w:r>
      <w:r w:rsidR="002F3EB1" w:rsidRPr="008835CD">
        <w:rPr>
          <w:noProof/>
          <w:szCs w:val="20"/>
        </w:rPr>
        <w:t> </w:t>
      </w:r>
      <w:r w:rsidR="002F3EB1" w:rsidRPr="008835CD">
        <w:rPr>
          <w:noProof/>
          <w:szCs w:val="20"/>
        </w:rPr>
        <w:t> </w:t>
      </w:r>
      <w:r w:rsidR="002F3EB1" w:rsidRPr="008835CD">
        <w:rPr>
          <w:noProof/>
          <w:szCs w:val="20"/>
        </w:rPr>
        <w:t> </w:t>
      </w:r>
      <w:r w:rsidR="002F3EB1" w:rsidRPr="008835CD">
        <w:rPr>
          <w:szCs w:val="20"/>
        </w:rPr>
        <w:fldChar w:fldCharType="end"/>
      </w:r>
      <w:bookmarkEnd w:id="4"/>
    </w:p>
    <w:p w:rsidR="00EC2EF5" w:rsidRPr="008835CD" w:rsidRDefault="00EC2EF5" w:rsidP="00EC2EF5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2268"/>
          <w:tab w:val="left" w:pos="3119"/>
          <w:tab w:val="left" w:pos="4253"/>
          <w:tab w:val="left" w:pos="5103"/>
          <w:tab w:val="left" w:pos="5812"/>
          <w:tab w:val="left" w:pos="6663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Nicht Kt. BE, Kostenübernahmegarantie IVSE: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Kontrollkästchen9"/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bookmarkEnd w:id="5"/>
      <w:r w:rsidRPr="008835CD">
        <w:rPr>
          <w:szCs w:val="20"/>
        </w:rPr>
        <w:t xml:space="preserve"> ja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bookmarkStart w:id="6" w:name="Kontrollkästchen4"/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bookmarkEnd w:id="6"/>
      <w:r w:rsidRPr="008835CD">
        <w:rPr>
          <w:szCs w:val="20"/>
        </w:rPr>
        <w:t xml:space="preserve"> nein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13"/>
            <w:enabled/>
            <w:calcOnExit w:val="0"/>
            <w:checkBox>
              <w:sizeAuto/>
              <w:default w:val="0"/>
            </w:checkBox>
          </w:ffData>
        </w:fldChar>
      </w:r>
      <w:bookmarkStart w:id="7" w:name="Kontrollkästchen13"/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bookmarkEnd w:id="7"/>
      <w:r w:rsidRPr="008835CD">
        <w:rPr>
          <w:szCs w:val="20"/>
        </w:rPr>
        <w:t xml:space="preserve"> beantragt</w:t>
      </w:r>
    </w:p>
    <w:p w:rsidR="00EC2EF5" w:rsidRPr="008835CD" w:rsidRDefault="00EC2EF5" w:rsidP="00EC2EF5">
      <w:pPr>
        <w:shd w:val="clear" w:color="auto" w:fill="FFFFFF"/>
        <w:tabs>
          <w:tab w:val="left" w:pos="1701"/>
          <w:tab w:val="left" w:pos="6600"/>
          <w:tab w:val="right" w:leader="dot" w:pos="9071"/>
        </w:tabs>
        <w:spacing w:line="276" w:lineRule="auto"/>
        <w:jc w:val="both"/>
        <w:rPr>
          <w:sz w:val="12"/>
          <w:szCs w:val="12"/>
        </w:rPr>
      </w:pPr>
    </w:p>
    <w:p w:rsidR="00EC2EF5" w:rsidRPr="008835CD" w:rsidRDefault="00EC2EF5" w:rsidP="00EC2EF5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2410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 w:val="18"/>
          <w:szCs w:val="18"/>
        </w:rPr>
      </w:pPr>
      <w:r w:rsidRPr="008835CD">
        <w:rPr>
          <w:szCs w:val="20"/>
        </w:rPr>
        <w:t>Beistandschaft: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r w:rsidRPr="008835CD">
        <w:rPr>
          <w:szCs w:val="20"/>
        </w:rPr>
        <w:t xml:space="preserve"> ja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r w:rsidRPr="008835CD">
        <w:rPr>
          <w:szCs w:val="20"/>
        </w:rPr>
        <w:t xml:space="preserve"> nein</w:t>
      </w:r>
      <w:r w:rsidRPr="008835CD">
        <w:rPr>
          <w:szCs w:val="20"/>
        </w:rPr>
        <w:tab/>
        <w:t xml:space="preserve">Art Beistandschaft: </w:t>
      </w:r>
      <w:r w:rsidRPr="008835CD">
        <w:rPr>
          <w:szCs w:val="20"/>
        </w:rPr>
        <w:tab/>
      </w:r>
      <w:r w:rsidR="00146FFA" w:rsidRPr="008835CD">
        <w:rPr>
          <w:sz w:val="18"/>
          <w:szCs w:val="18"/>
        </w:rPr>
        <w:fldChar w:fldCharType="begin">
          <w:ffData>
            <w:name w:val="Dropdown9"/>
            <w:enabled/>
            <w:calcOnExit w:val="0"/>
            <w:ddList>
              <w:listEntry w:val="Auswahl"/>
              <w:listEntry w:val="Begleitbeist."/>
              <w:listEntry w:val="Vertretungsbeist."/>
              <w:listEntry w:val="Mitwirkungsbeist."/>
              <w:listEntry w:val="umfassende Beist."/>
              <w:listEntry w:val="unbekannt"/>
            </w:ddList>
          </w:ffData>
        </w:fldChar>
      </w:r>
      <w:bookmarkStart w:id="8" w:name="Dropdown9"/>
      <w:r w:rsidR="00146FFA" w:rsidRPr="008835CD">
        <w:rPr>
          <w:sz w:val="18"/>
          <w:szCs w:val="18"/>
        </w:rPr>
        <w:instrText xml:space="preserve"> FORMDROPDOWN </w:instrText>
      </w:r>
      <w:r w:rsidR="008835CD" w:rsidRPr="008835CD">
        <w:rPr>
          <w:sz w:val="18"/>
          <w:szCs w:val="18"/>
        </w:rPr>
      </w:r>
      <w:r w:rsidR="008835CD" w:rsidRPr="008835CD">
        <w:rPr>
          <w:sz w:val="18"/>
          <w:szCs w:val="18"/>
        </w:rPr>
        <w:fldChar w:fldCharType="separate"/>
      </w:r>
      <w:r w:rsidR="00146FFA" w:rsidRPr="008835CD">
        <w:rPr>
          <w:sz w:val="18"/>
          <w:szCs w:val="18"/>
        </w:rPr>
        <w:fldChar w:fldCharType="end"/>
      </w:r>
      <w:bookmarkEnd w:id="8"/>
    </w:p>
    <w:p w:rsidR="00EC2EF5" w:rsidRPr="008835CD" w:rsidRDefault="00EC2EF5" w:rsidP="00EC2EF5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2410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Beistand: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16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</w:r>
      <w:r w:rsidRPr="008835CD">
        <w:rPr>
          <w:szCs w:val="20"/>
        </w:rPr>
        <w:tab/>
        <w:t>Tel: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36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</w:p>
    <w:p w:rsidR="00EC2EF5" w:rsidRPr="008835CD" w:rsidRDefault="00EC2EF5" w:rsidP="00EC2EF5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96"/>
          <w:tab w:val="left" w:pos="1701"/>
          <w:tab w:val="left" w:pos="4536"/>
          <w:tab w:val="left" w:pos="6600"/>
          <w:tab w:val="right" w:leader="dot" w:pos="9071"/>
        </w:tabs>
        <w:spacing w:line="276" w:lineRule="auto"/>
        <w:ind w:left="4820" w:hanging="4820"/>
        <w:jc w:val="both"/>
        <w:rPr>
          <w:szCs w:val="20"/>
        </w:rPr>
      </w:pPr>
      <w:r w:rsidRPr="008835CD">
        <w:rPr>
          <w:szCs w:val="20"/>
        </w:rPr>
        <w:t>Adresse: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  <w:t>PLZ/Ort: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32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</w:p>
    <w:p w:rsidR="00896137" w:rsidRPr="008835CD" w:rsidRDefault="00896137" w:rsidP="00896137">
      <w:pPr>
        <w:shd w:val="clear" w:color="auto" w:fill="FFFFFF"/>
        <w:tabs>
          <w:tab w:val="left" w:pos="1701"/>
          <w:tab w:val="left" w:pos="6600"/>
          <w:tab w:val="right" w:leader="dot" w:pos="9071"/>
        </w:tabs>
        <w:spacing w:line="276" w:lineRule="auto"/>
        <w:jc w:val="both"/>
        <w:rPr>
          <w:sz w:val="12"/>
          <w:szCs w:val="12"/>
        </w:rPr>
      </w:pPr>
    </w:p>
    <w:p w:rsidR="00896137" w:rsidRPr="008835CD" w:rsidRDefault="00896137" w:rsidP="0089613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2410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 w:val="18"/>
          <w:szCs w:val="18"/>
        </w:rPr>
      </w:pPr>
      <w:r w:rsidRPr="008835CD">
        <w:rPr>
          <w:szCs w:val="20"/>
        </w:rPr>
        <w:t>Behandelnder Arzt oder Ärztin:</w:t>
      </w:r>
    </w:p>
    <w:p w:rsidR="00896137" w:rsidRPr="008835CD" w:rsidRDefault="00896137" w:rsidP="0089613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2410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Name: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16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</w:r>
      <w:r w:rsidRPr="008835CD">
        <w:rPr>
          <w:szCs w:val="20"/>
        </w:rPr>
        <w:tab/>
        <w:t>Tel: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36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</w:p>
    <w:p w:rsidR="00896137" w:rsidRPr="008835CD" w:rsidRDefault="00896137" w:rsidP="0089613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96"/>
          <w:tab w:val="left" w:pos="1701"/>
          <w:tab w:val="left" w:pos="4536"/>
          <w:tab w:val="left" w:pos="6600"/>
          <w:tab w:val="right" w:leader="dot" w:pos="9071"/>
        </w:tabs>
        <w:spacing w:line="276" w:lineRule="auto"/>
        <w:ind w:left="4820" w:hanging="4820"/>
        <w:jc w:val="both"/>
        <w:rPr>
          <w:szCs w:val="20"/>
        </w:rPr>
      </w:pPr>
      <w:r w:rsidRPr="008835CD">
        <w:rPr>
          <w:szCs w:val="20"/>
        </w:rPr>
        <w:t>Adresse: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  <w:t>PLZ/Ort: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32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</w:p>
    <w:p w:rsidR="00896137" w:rsidRPr="008835CD" w:rsidRDefault="00896137" w:rsidP="00EC2EF5">
      <w:pPr>
        <w:shd w:val="clear" w:color="auto" w:fill="FFFFFF"/>
        <w:tabs>
          <w:tab w:val="left" w:pos="1701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</w:p>
    <w:p w:rsidR="00EC2EF5" w:rsidRPr="008835CD" w:rsidRDefault="00EC2EF5" w:rsidP="00B301C4">
      <w:pPr>
        <w:shd w:val="clear" w:color="auto" w:fill="FFFFFF"/>
        <w:tabs>
          <w:tab w:val="left" w:pos="1701"/>
          <w:tab w:val="left" w:pos="6600"/>
          <w:tab w:val="right" w:leader="dot" w:pos="9071"/>
        </w:tabs>
        <w:spacing w:line="276" w:lineRule="auto"/>
        <w:jc w:val="both"/>
        <w:rPr>
          <w:b/>
          <w:szCs w:val="20"/>
        </w:rPr>
      </w:pPr>
      <w:r w:rsidRPr="008835CD">
        <w:rPr>
          <w:b/>
          <w:szCs w:val="20"/>
        </w:rPr>
        <w:t>Angaben für Lohnauszahlung</w:t>
      </w:r>
    </w:p>
    <w:p w:rsidR="00896137" w:rsidRPr="008835CD" w:rsidRDefault="00896137" w:rsidP="0089613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843"/>
          <w:tab w:val="left" w:pos="4536"/>
          <w:tab w:val="left" w:pos="6663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bookmarkStart w:id="9" w:name="Kontrollkästchen11"/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bookmarkEnd w:id="9"/>
      <w:r w:rsidRPr="008835CD">
        <w:rPr>
          <w:szCs w:val="20"/>
        </w:rPr>
        <w:t xml:space="preserve"> Auszahlung Bank/Post</w:t>
      </w:r>
      <w:r w:rsidR="002F3EB1" w:rsidRPr="008835CD">
        <w:rPr>
          <w:szCs w:val="20"/>
        </w:rPr>
        <w:tab/>
      </w:r>
      <w:r w:rsidR="002F3EB1" w:rsidRPr="008835CD">
        <w:rPr>
          <w:szCs w:val="20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 w:rsidR="002F3EB1" w:rsidRPr="008835CD">
        <w:rPr>
          <w:szCs w:val="20"/>
        </w:rPr>
        <w:instrText xml:space="preserve"> FORMCHECKBOX </w:instrText>
      </w:r>
      <w:r w:rsidR="002F3EB1" w:rsidRPr="008835CD">
        <w:rPr>
          <w:szCs w:val="20"/>
        </w:rPr>
      </w:r>
      <w:r w:rsidR="002F3EB1" w:rsidRPr="008835CD">
        <w:rPr>
          <w:szCs w:val="20"/>
        </w:rPr>
        <w:fldChar w:fldCharType="separate"/>
      </w:r>
      <w:r w:rsidR="002F3EB1" w:rsidRPr="008835CD">
        <w:rPr>
          <w:szCs w:val="20"/>
        </w:rPr>
        <w:fldChar w:fldCharType="end"/>
      </w:r>
      <w:r w:rsidR="002F3EB1" w:rsidRPr="008835CD">
        <w:rPr>
          <w:szCs w:val="20"/>
        </w:rPr>
        <w:t xml:space="preserve"> Auszahlung an Klient/-in</w:t>
      </w:r>
    </w:p>
    <w:p w:rsidR="00896137" w:rsidRPr="008835CD" w:rsidRDefault="00896137" w:rsidP="002F3EB1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843"/>
          <w:tab w:val="left" w:pos="4536"/>
          <w:tab w:val="left" w:pos="482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r w:rsidRPr="008835CD">
        <w:rPr>
          <w:szCs w:val="20"/>
        </w:rPr>
        <w:t xml:space="preserve"> Auszahlung auf Kto. Sozialdienst</w:t>
      </w:r>
      <w:r w:rsidR="002F3EB1" w:rsidRPr="008835CD">
        <w:rPr>
          <w:szCs w:val="20"/>
        </w:rPr>
        <w:t>, wenn ja:</w:t>
      </w:r>
      <w:r w:rsidR="002F3EB1" w:rsidRPr="008835CD">
        <w:rPr>
          <w:szCs w:val="20"/>
        </w:rPr>
        <w:tab/>
      </w:r>
      <w:r w:rsidR="002F3EB1" w:rsidRPr="008835CD">
        <w:rPr>
          <w:szCs w:val="20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 w:rsidR="002F3EB1" w:rsidRPr="008835CD">
        <w:rPr>
          <w:szCs w:val="20"/>
        </w:rPr>
        <w:instrText xml:space="preserve"> FORMCHECKBOX </w:instrText>
      </w:r>
      <w:r w:rsidR="002F3EB1" w:rsidRPr="008835CD">
        <w:rPr>
          <w:szCs w:val="20"/>
        </w:rPr>
      </w:r>
      <w:r w:rsidR="002F3EB1" w:rsidRPr="008835CD">
        <w:rPr>
          <w:szCs w:val="20"/>
        </w:rPr>
        <w:fldChar w:fldCharType="separate"/>
      </w:r>
      <w:r w:rsidR="002F3EB1" w:rsidRPr="008835CD">
        <w:rPr>
          <w:szCs w:val="20"/>
        </w:rPr>
        <w:fldChar w:fldCharType="end"/>
      </w:r>
      <w:r w:rsidR="002F3EB1" w:rsidRPr="008835CD">
        <w:rPr>
          <w:szCs w:val="20"/>
        </w:rPr>
        <w:t xml:space="preserve"> </w:t>
      </w:r>
      <w:r w:rsidR="002F3EB1" w:rsidRPr="008835CD">
        <w:rPr>
          <w:szCs w:val="20"/>
        </w:rPr>
        <w:t>Abtretungs</w:t>
      </w:r>
      <w:r w:rsidR="008835CD" w:rsidRPr="008835CD">
        <w:rPr>
          <w:szCs w:val="20"/>
        </w:rPr>
        <w:t>vollmacht</w:t>
      </w:r>
      <w:r w:rsidR="002F3EB1" w:rsidRPr="008835CD">
        <w:rPr>
          <w:szCs w:val="20"/>
        </w:rPr>
        <w:t xml:space="preserve"> beigelegt</w:t>
      </w:r>
    </w:p>
    <w:p w:rsidR="00896137" w:rsidRPr="008835CD" w:rsidRDefault="00896137" w:rsidP="0089613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284"/>
          <w:tab w:val="left" w:pos="1701"/>
          <w:tab w:val="left" w:pos="4536"/>
          <w:tab w:val="left" w:pos="5670"/>
          <w:tab w:val="left" w:pos="6600"/>
          <w:tab w:val="left" w:pos="7371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Kopie Lohnabrechnung/-Ausweis an:</w:t>
      </w:r>
      <w:r w:rsidRPr="008835CD">
        <w:rPr>
          <w:szCs w:val="20"/>
        </w:rPr>
        <w:tab/>
      </w:r>
      <w:bookmarkStart w:id="10" w:name="_GoBack"/>
      <w:r w:rsidRPr="008835CD">
        <w:rPr>
          <w:szCs w:val="20"/>
        </w:rPr>
        <w:fldChar w:fldCharType="begin">
          <w:ffData>
            <w:name w:val="Kontrollkästchen20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Kontrollkästchen20"/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bookmarkEnd w:id="11"/>
      <w:bookmarkEnd w:id="10"/>
      <w:r w:rsidRPr="008835CD">
        <w:rPr>
          <w:szCs w:val="20"/>
        </w:rPr>
        <w:t xml:space="preserve"> Sozialdienst</w:t>
      </w:r>
      <w:r w:rsidRPr="008835CD">
        <w:rPr>
          <w:szCs w:val="20"/>
        </w:rPr>
        <w:tab/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r w:rsidRPr="008835CD">
        <w:rPr>
          <w:szCs w:val="20"/>
        </w:rPr>
        <w:t xml:space="preserve"> Beistand</w:t>
      </w:r>
    </w:p>
    <w:p w:rsidR="00896137" w:rsidRPr="008835CD" w:rsidRDefault="00896137" w:rsidP="0089613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284"/>
          <w:tab w:val="left" w:pos="1701"/>
          <w:tab w:val="left" w:pos="5670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 xml:space="preserve">Adresse, wenn anders als Beistand: </w:t>
      </w:r>
      <w:r w:rsidRPr="008835CD">
        <w:rPr>
          <w:szCs w:val="20"/>
        </w:rPr>
        <w:fldChar w:fldCharType="begin">
          <w:ffData>
            <w:name w:val="Text82"/>
            <w:enabled/>
            <w:calcOnExit w:val="0"/>
            <w:textInput/>
          </w:ffData>
        </w:fldChar>
      </w:r>
      <w:bookmarkStart w:id="12" w:name="Text82"/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bookmarkEnd w:id="12"/>
      <w:r w:rsidRPr="008835CD">
        <w:rPr>
          <w:szCs w:val="20"/>
        </w:rPr>
        <w:t xml:space="preserve">, </w:t>
      </w:r>
      <w:r w:rsidRPr="008835CD">
        <w:rPr>
          <w:szCs w:val="20"/>
        </w:rPr>
        <w:fldChar w:fldCharType="begin">
          <w:ffData>
            <w:name w:val="Text83"/>
            <w:enabled/>
            <w:calcOnExit w:val="0"/>
            <w:textInput/>
          </w:ffData>
        </w:fldChar>
      </w:r>
      <w:bookmarkStart w:id="13" w:name="Text83"/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bookmarkEnd w:id="13"/>
      <w:r w:rsidRPr="008835CD">
        <w:rPr>
          <w:szCs w:val="20"/>
        </w:rPr>
        <w:t xml:space="preserve">, </w:t>
      </w:r>
      <w:r w:rsidRPr="008835CD">
        <w:rPr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bookmarkStart w:id="14" w:name="Text84"/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bookmarkEnd w:id="14"/>
    </w:p>
    <w:p w:rsidR="00896137" w:rsidRPr="008835CD" w:rsidRDefault="00896137" w:rsidP="0089613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284"/>
          <w:tab w:val="left" w:pos="1701"/>
          <w:tab w:val="left" w:pos="2268"/>
          <w:tab w:val="left" w:pos="4536"/>
          <w:tab w:val="left" w:pos="5670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 xml:space="preserve">Bankangaben: </w:t>
      </w:r>
    </w:p>
    <w:p w:rsidR="00896137" w:rsidRPr="008835CD" w:rsidRDefault="00896137" w:rsidP="0089613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284"/>
          <w:tab w:val="left" w:pos="2410"/>
          <w:tab w:val="left" w:pos="4536"/>
          <w:tab w:val="left" w:pos="5670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Name Kontoinhaber: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86"/>
            <w:enabled/>
            <w:calcOnExit w:val="0"/>
            <w:textInput/>
          </w:ffData>
        </w:fldChar>
      </w:r>
      <w:bookmarkStart w:id="15" w:name="Text86"/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bookmarkEnd w:id="15"/>
      <w:r w:rsidRPr="008835CD">
        <w:rPr>
          <w:szCs w:val="20"/>
        </w:rPr>
        <w:tab/>
        <w:t>Name Bank/Post: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52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szCs w:val="20"/>
        </w:rPr>
        <w:t> </w:t>
      </w:r>
      <w:r w:rsidRPr="008835CD">
        <w:rPr>
          <w:szCs w:val="20"/>
        </w:rPr>
        <w:t> </w:t>
      </w:r>
      <w:r w:rsidRPr="008835CD">
        <w:rPr>
          <w:szCs w:val="20"/>
        </w:rPr>
        <w:t> </w:t>
      </w:r>
      <w:r w:rsidRPr="008835CD">
        <w:rPr>
          <w:szCs w:val="20"/>
        </w:rPr>
        <w:t> </w:t>
      </w:r>
      <w:r w:rsidRPr="008835CD">
        <w:rPr>
          <w:szCs w:val="20"/>
        </w:rPr>
        <w:t> </w:t>
      </w:r>
      <w:r w:rsidRPr="008835CD">
        <w:rPr>
          <w:szCs w:val="20"/>
        </w:rPr>
        <w:fldChar w:fldCharType="end"/>
      </w:r>
    </w:p>
    <w:p w:rsidR="00896137" w:rsidRPr="008835CD" w:rsidRDefault="00896137" w:rsidP="0089613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284"/>
          <w:tab w:val="left" w:pos="2410"/>
          <w:tab w:val="left" w:pos="5670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IBAN-Nr.:</w:t>
      </w:r>
      <w:r w:rsidRPr="008835CD">
        <w:rPr>
          <w:szCs w:val="20"/>
        </w:rPr>
        <w:tab/>
        <w:t>CH</w:t>
      </w:r>
      <w:r w:rsidRPr="008835CD">
        <w:rPr>
          <w:szCs w:val="20"/>
        </w:rPr>
        <w:fldChar w:fldCharType="begin">
          <w:ffData>
            <w:name w:val="Text63"/>
            <w:enabled/>
            <w:calcOnExit w:val="0"/>
            <w:textInput/>
          </w:ffData>
        </w:fldChar>
      </w:r>
      <w:bookmarkStart w:id="16" w:name="Text63"/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szCs w:val="20"/>
        </w:rPr>
        <w:t> </w:t>
      </w:r>
      <w:r w:rsidRPr="008835CD">
        <w:rPr>
          <w:szCs w:val="20"/>
        </w:rPr>
        <w:t> </w:t>
      </w:r>
      <w:r w:rsidRPr="008835CD">
        <w:rPr>
          <w:szCs w:val="20"/>
        </w:rPr>
        <w:t> </w:t>
      </w:r>
      <w:r w:rsidRPr="008835CD">
        <w:rPr>
          <w:szCs w:val="20"/>
        </w:rPr>
        <w:t> </w:t>
      </w:r>
      <w:r w:rsidRPr="008835CD">
        <w:rPr>
          <w:szCs w:val="20"/>
        </w:rPr>
        <w:t> </w:t>
      </w:r>
      <w:r w:rsidRPr="008835CD">
        <w:rPr>
          <w:szCs w:val="20"/>
        </w:rPr>
        <w:fldChar w:fldCharType="end"/>
      </w:r>
      <w:bookmarkEnd w:id="16"/>
    </w:p>
    <w:p w:rsidR="00C56CC3" w:rsidRPr="008835CD" w:rsidRDefault="00C56CC3" w:rsidP="00C56CC3">
      <w:pPr>
        <w:pStyle w:val="Kopfzeile"/>
        <w:tabs>
          <w:tab w:val="left" w:pos="720"/>
          <w:tab w:val="left" w:pos="5040"/>
        </w:tabs>
        <w:spacing w:line="360" w:lineRule="auto"/>
        <w:rPr>
          <w:bCs/>
        </w:rPr>
      </w:pPr>
    </w:p>
    <w:p w:rsidR="00C56CC3" w:rsidRPr="008835CD" w:rsidRDefault="00C56CC3" w:rsidP="00B301C4">
      <w:pPr>
        <w:shd w:val="clear" w:color="auto" w:fill="FFFFFF"/>
        <w:tabs>
          <w:tab w:val="left" w:pos="1701"/>
          <w:tab w:val="left" w:pos="6600"/>
          <w:tab w:val="right" w:leader="dot" w:pos="9071"/>
        </w:tabs>
        <w:spacing w:line="276" w:lineRule="auto"/>
        <w:jc w:val="both"/>
        <w:rPr>
          <w:b/>
          <w:szCs w:val="20"/>
        </w:rPr>
      </w:pPr>
      <w:r w:rsidRPr="008835CD">
        <w:rPr>
          <w:b/>
          <w:szCs w:val="20"/>
        </w:rPr>
        <w:t>Berufserfahrung</w:t>
      </w:r>
    </w:p>
    <w:p w:rsidR="00C56CC3" w:rsidRPr="008835CD" w:rsidRDefault="00C56CC3" w:rsidP="00C56CC3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2410"/>
          <w:tab w:val="left" w:pos="3261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Abgeschlossenen Ausbildung: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r w:rsidRPr="008835CD">
        <w:rPr>
          <w:szCs w:val="20"/>
        </w:rPr>
        <w:t xml:space="preserve"> ja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r w:rsidRPr="008835CD">
        <w:rPr>
          <w:szCs w:val="20"/>
        </w:rPr>
        <w:t xml:space="preserve"> nein</w:t>
      </w:r>
    </w:p>
    <w:p w:rsidR="00C56CC3" w:rsidRPr="008835CD" w:rsidRDefault="00C56CC3" w:rsidP="00C56CC3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1800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Beruf: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60"/>
            <w:enabled/>
            <w:calcOnExit w:val="0"/>
            <w:textInput/>
          </w:ffData>
        </w:fldChar>
      </w:r>
      <w:bookmarkStart w:id="17" w:name="Text60"/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bookmarkEnd w:id="17"/>
    </w:p>
    <w:p w:rsidR="00C56CC3" w:rsidRPr="008835CD" w:rsidRDefault="00C56CC3" w:rsidP="00C56CC3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2410"/>
          <w:tab w:val="left" w:pos="5670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Letzte Tätigkeit: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16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</w:r>
      <w:r w:rsidRPr="008835CD">
        <w:rPr>
          <w:szCs w:val="20"/>
        </w:rPr>
        <w:tab/>
        <w:t>Wann?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36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</w:p>
    <w:p w:rsidR="003D566B" w:rsidRPr="008835CD" w:rsidRDefault="003D566B" w:rsidP="003D566B">
      <w:pPr>
        <w:pStyle w:val="Kopfzeile"/>
        <w:tabs>
          <w:tab w:val="left" w:pos="720"/>
          <w:tab w:val="left" w:pos="2100"/>
          <w:tab w:val="left" w:pos="4300"/>
        </w:tabs>
        <w:spacing w:line="360" w:lineRule="auto"/>
      </w:pPr>
    </w:p>
    <w:p w:rsidR="006A1354" w:rsidRPr="008835CD" w:rsidRDefault="00C56CC3" w:rsidP="006A1354">
      <w:pPr>
        <w:rPr>
          <w:i/>
        </w:rPr>
      </w:pPr>
      <w:r w:rsidRPr="008835CD">
        <w:rPr>
          <w:rStyle w:val="Hervorhebung"/>
        </w:rPr>
        <w:t>Persönliche Angaben</w:t>
      </w:r>
      <w:r w:rsidRPr="008835CD">
        <w:rPr>
          <w:bCs/>
        </w:rPr>
        <w:t xml:space="preserve"> </w:t>
      </w:r>
      <w:r w:rsidR="006A1354" w:rsidRPr="008835CD">
        <w:rPr>
          <w:bCs/>
          <w:i/>
        </w:rPr>
        <w:t>(kurze Biografie)</w:t>
      </w:r>
    </w:p>
    <w:p w:rsidR="00C56CC3" w:rsidRPr="008835CD" w:rsidRDefault="00C56CC3" w:rsidP="00C56CC3">
      <w:pPr>
        <w:pStyle w:val="Kopfzeile"/>
        <w:pBdr>
          <w:top w:val="dotted" w:sz="4" w:space="1" w:color="auto"/>
          <w:left w:val="dotted" w:sz="4" w:space="1" w:color="auto"/>
          <w:bottom w:val="dotted" w:sz="4" w:space="1" w:color="auto"/>
          <w:right w:val="dotted" w:sz="4" w:space="1" w:color="auto"/>
        </w:pBdr>
        <w:tabs>
          <w:tab w:val="right" w:leader="dot" w:pos="8700"/>
        </w:tabs>
        <w:spacing w:line="240" w:lineRule="atLeast"/>
        <w:rPr>
          <w:bCs/>
          <w:sz w:val="18"/>
          <w:szCs w:val="18"/>
        </w:rPr>
      </w:pPr>
      <w:r w:rsidRPr="008835CD">
        <w:rPr>
          <w:bCs/>
          <w:sz w:val="18"/>
          <w:szCs w:val="18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18" w:name="Text23"/>
      <w:r w:rsidRPr="008835CD">
        <w:rPr>
          <w:bCs/>
          <w:sz w:val="18"/>
          <w:szCs w:val="18"/>
        </w:rPr>
        <w:instrText xml:space="preserve"> FORMTEXT </w:instrText>
      </w:r>
      <w:r w:rsidRPr="008835CD">
        <w:rPr>
          <w:bCs/>
          <w:sz w:val="18"/>
          <w:szCs w:val="18"/>
        </w:rPr>
      </w:r>
      <w:r w:rsidRPr="008835CD">
        <w:rPr>
          <w:bCs/>
          <w:sz w:val="18"/>
          <w:szCs w:val="18"/>
        </w:rPr>
        <w:fldChar w:fldCharType="separate"/>
      </w:r>
      <w:r w:rsidRPr="008835CD">
        <w:rPr>
          <w:bCs/>
          <w:noProof/>
          <w:sz w:val="18"/>
          <w:szCs w:val="18"/>
        </w:rPr>
        <w:t> </w:t>
      </w:r>
      <w:r w:rsidRPr="008835CD">
        <w:rPr>
          <w:bCs/>
          <w:noProof/>
          <w:sz w:val="18"/>
          <w:szCs w:val="18"/>
        </w:rPr>
        <w:t> </w:t>
      </w:r>
      <w:r w:rsidRPr="008835CD">
        <w:rPr>
          <w:bCs/>
          <w:noProof/>
          <w:sz w:val="18"/>
          <w:szCs w:val="18"/>
        </w:rPr>
        <w:t> </w:t>
      </w:r>
      <w:r w:rsidRPr="008835CD">
        <w:rPr>
          <w:bCs/>
          <w:noProof/>
          <w:sz w:val="18"/>
          <w:szCs w:val="18"/>
        </w:rPr>
        <w:t> </w:t>
      </w:r>
      <w:r w:rsidRPr="008835CD">
        <w:rPr>
          <w:bCs/>
          <w:noProof/>
          <w:sz w:val="18"/>
          <w:szCs w:val="18"/>
        </w:rPr>
        <w:t> </w:t>
      </w:r>
      <w:r w:rsidRPr="008835CD">
        <w:rPr>
          <w:bCs/>
          <w:sz w:val="18"/>
          <w:szCs w:val="18"/>
        </w:rPr>
        <w:fldChar w:fldCharType="end"/>
      </w:r>
      <w:bookmarkEnd w:id="18"/>
    </w:p>
    <w:p w:rsidR="00C56CC3" w:rsidRPr="008835CD" w:rsidRDefault="00C56CC3" w:rsidP="00C56CC3">
      <w:pPr>
        <w:pStyle w:val="Kopfzeile"/>
        <w:pBdr>
          <w:top w:val="dotted" w:sz="4" w:space="1" w:color="auto"/>
          <w:left w:val="dotted" w:sz="4" w:space="1" w:color="auto"/>
          <w:bottom w:val="dotted" w:sz="4" w:space="1" w:color="auto"/>
          <w:right w:val="dotted" w:sz="4" w:space="1" w:color="auto"/>
        </w:pBdr>
        <w:tabs>
          <w:tab w:val="right" w:leader="dot" w:pos="8700"/>
        </w:tabs>
        <w:spacing w:line="240" w:lineRule="atLeast"/>
        <w:rPr>
          <w:sz w:val="18"/>
          <w:szCs w:val="18"/>
        </w:rPr>
      </w:pPr>
      <w:r w:rsidRPr="008835CD">
        <w:rPr>
          <w:sz w:val="18"/>
          <w:szCs w:val="18"/>
        </w:rPr>
        <w:fldChar w:fldCharType="begin">
          <w:ffData>
            <w:name w:val="Text29"/>
            <w:enabled/>
            <w:calcOnExit w:val="0"/>
            <w:textInput/>
          </w:ffData>
        </w:fldChar>
      </w:r>
      <w:bookmarkStart w:id="19" w:name="Text29"/>
      <w:r w:rsidRPr="008835CD">
        <w:rPr>
          <w:sz w:val="18"/>
          <w:szCs w:val="18"/>
        </w:rPr>
        <w:instrText xml:space="preserve"> FORMTEXT </w:instrText>
      </w:r>
      <w:r w:rsidRPr="008835CD">
        <w:rPr>
          <w:sz w:val="18"/>
          <w:szCs w:val="18"/>
        </w:rPr>
      </w:r>
      <w:r w:rsidRPr="008835CD">
        <w:rPr>
          <w:sz w:val="18"/>
          <w:szCs w:val="18"/>
        </w:rPr>
        <w:fldChar w:fldCharType="separate"/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sz w:val="18"/>
          <w:szCs w:val="18"/>
        </w:rPr>
        <w:fldChar w:fldCharType="end"/>
      </w:r>
      <w:bookmarkEnd w:id="19"/>
    </w:p>
    <w:p w:rsidR="006A1354" w:rsidRPr="008835CD" w:rsidRDefault="006A1354" w:rsidP="00C56CC3">
      <w:pPr>
        <w:pStyle w:val="Kopfzeile"/>
        <w:pBdr>
          <w:top w:val="dotted" w:sz="4" w:space="1" w:color="auto"/>
          <w:left w:val="dotted" w:sz="4" w:space="1" w:color="auto"/>
          <w:bottom w:val="dotted" w:sz="4" w:space="1" w:color="auto"/>
          <w:right w:val="dotted" w:sz="4" w:space="1" w:color="auto"/>
        </w:pBdr>
        <w:tabs>
          <w:tab w:val="right" w:leader="dot" w:pos="8700"/>
        </w:tabs>
        <w:spacing w:line="240" w:lineRule="atLeast"/>
        <w:rPr>
          <w:bCs/>
        </w:rPr>
      </w:pPr>
    </w:p>
    <w:p w:rsidR="00896137" w:rsidRPr="008835CD" w:rsidRDefault="00896137" w:rsidP="00C56CC3">
      <w:pPr>
        <w:pStyle w:val="Kopfzeile"/>
        <w:pBdr>
          <w:top w:val="dotted" w:sz="4" w:space="1" w:color="auto"/>
          <w:left w:val="dotted" w:sz="4" w:space="1" w:color="auto"/>
          <w:bottom w:val="dotted" w:sz="4" w:space="1" w:color="auto"/>
          <w:right w:val="dotted" w:sz="4" w:space="1" w:color="auto"/>
        </w:pBdr>
        <w:tabs>
          <w:tab w:val="right" w:leader="dot" w:pos="8700"/>
        </w:tabs>
        <w:spacing w:line="240" w:lineRule="atLeast"/>
        <w:rPr>
          <w:bCs/>
        </w:rPr>
      </w:pPr>
    </w:p>
    <w:p w:rsidR="00896137" w:rsidRPr="008835CD" w:rsidRDefault="00896137" w:rsidP="00C56CC3">
      <w:pPr>
        <w:pStyle w:val="Kopfzeile"/>
        <w:pBdr>
          <w:top w:val="dotted" w:sz="4" w:space="1" w:color="auto"/>
          <w:left w:val="dotted" w:sz="4" w:space="1" w:color="auto"/>
          <w:bottom w:val="dotted" w:sz="4" w:space="1" w:color="auto"/>
          <w:right w:val="dotted" w:sz="4" w:space="1" w:color="auto"/>
        </w:pBdr>
        <w:tabs>
          <w:tab w:val="right" w:leader="dot" w:pos="8700"/>
        </w:tabs>
        <w:spacing w:line="240" w:lineRule="atLeast"/>
        <w:rPr>
          <w:bCs/>
        </w:rPr>
      </w:pPr>
    </w:p>
    <w:p w:rsidR="00896137" w:rsidRPr="008835CD" w:rsidRDefault="00896137" w:rsidP="00C56CC3">
      <w:pPr>
        <w:pStyle w:val="Kopfzeile"/>
        <w:pBdr>
          <w:top w:val="dotted" w:sz="4" w:space="1" w:color="auto"/>
          <w:left w:val="dotted" w:sz="4" w:space="1" w:color="auto"/>
          <w:bottom w:val="dotted" w:sz="4" w:space="1" w:color="auto"/>
          <w:right w:val="dotted" w:sz="4" w:space="1" w:color="auto"/>
        </w:pBdr>
        <w:tabs>
          <w:tab w:val="right" w:leader="dot" w:pos="8700"/>
        </w:tabs>
        <w:spacing w:line="240" w:lineRule="atLeast"/>
        <w:rPr>
          <w:bCs/>
        </w:rPr>
      </w:pPr>
    </w:p>
    <w:p w:rsidR="00B301C4" w:rsidRPr="008835CD" w:rsidRDefault="00B301C4">
      <w:pPr>
        <w:adjustRightInd/>
        <w:snapToGrid/>
        <w:spacing w:line="240" w:lineRule="auto"/>
        <w:rPr>
          <w:b/>
          <w:bCs/>
        </w:rPr>
      </w:pPr>
      <w:r w:rsidRPr="008835CD">
        <w:rPr>
          <w:b/>
          <w:bCs/>
        </w:rPr>
        <w:br w:type="page"/>
      </w:r>
    </w:p>
    <w:p w:rsidR="006A1354" w:rsidRPr="008835CD" w:rsidRDefault="00C56CC3" w:rsidP="006A1354">
      <w:pPr>
        <w:pStyle w:val="Textkrper"/>
        <w:tabs>
          <w:tab w:val="left" w:pos="5280"/>
        </w:tabs>
        <w:rPr>
          <w:sz w:val="22"/>
        </w:rPr>
      </w:pPr>
      <w:r w:rsidRPr="008835CD">
        <w:rPr>
          <w:b/>
          <w:bCs/>
        </w:rPr>
        <w:lastRenderedPageBreak/>
        <w:t>Psychische Einschränkungen/Diagnose</w:t>
      </w:r>
      <w:r w:rsidR="006A1354" w:rsidRPr="008835CD">
        <w:rPr>
          <w:bCs/>
          <w:i/>
          <w:iCs/>
        </w:rPr>
        <w:t xml:space="preserve"> (Zutreffendes bitte ankreuzen)</w:t>
      </w:r>
    </w:p>
    <w:p w:rsidR="00C56CC3" w:rsidRPr="008835CD" w:rsidRDefault="00C56CC3" w:rsidP="00C56CC3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tabs>
          <w:tab w:val="left" w:pos="3969"/>
        </w:tabs>
        <w:rPr>
          <w:bCs/>
        </w:rPr>
      </w:pPr>
      <w:r w:rsidRPr="008835CD">
        <w:rPr>
          <w:bCs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Cs/>
        </w:rPr>
        <w:instrText xml:space="preserve"> FORMCHECKBOX </w:instrText>
      </w:r>
      <w:r w:rsidR="008835CD" w:rsidRPr="008835CD">
        <w:rPr>
          <w:bCs/>
        </w:rPr>
      </w:r>
      <w:r w:rsidR="008835CD" w:rsidRPr="008835CD">
        <w:rPr>
          <w:bCs/>
        </w:rPr>
        <w:fldChar w:fldCharType="separate"/>
      </w:r>
      <w:r w:rsidRPr="008835CD">
        <w:fldChar w:fldCharType="end"/>
      </w:r>
      <w:r w:rsidRPr="008835CD">
        <w:rPr>
          <w:bCs/>
        </w:rPr>
        <w:t xml:space="preserve"> Depressive Problematik</w:t>
      </w:r>
      <w:r w:rsidRPr="008835CD">
        <w:rPr>
          <w:bCs/>
        </w:rPr>
        <w:tab/>
      </w:r>
      <w:r w:rsidRPr="008835CD">
        <w:rPr>
          <w:bCs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Cs/>
        </w:rPr>
        <w:instrText xml:space="preserve"> FORMCHECKBOX </w:instrText>
      </w:r>
      <w:r w:rsidR="008835CD" w:rsidRPr="008835CD">
        <w:rPr>
          <w:bCs/>
        </w:rPr>
      </w:r>
      <w:r w:rsidR="008835CD" w:rsidRPr="008835CD">
        <w:rPr>
          <w:bCs/>
        </w:rPr>
        <w:fldChar w:fldCharType="separate"/>
      </w:r>
      <w:r w:rsidRPr="008835CD">
        <w:fldChar w:fldCharType="end"/>
      </w:r>
      <w:r w:rsidRPr="008835CD">
        <w:rPr>
          <w:bCs/>
        </w:rPr>
        <w:t xml:space="preserve"> Angstzustände</w:t>
      </w:r>
    </w:p>
    <w:p w:rsidR="00C56CC3" w:rsidRPr="008835CD" w:rsidRDefault="00C56CC3" w:rsidP="00C56CC3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tabs>
          <w:tab w:val="left" w:pos="2398"/>
          <w:tab w:val="left" w:pos="3969"/>
          <w:tab w:val="left" w:pos="4032"/>
          <w:tab w:val="left" w:pos="5376"/>
          <w:tab w:val="left" w:pos="5725"/>
        </w:tabs>
        <w:rPr>
          <w:bCs/>
        </w:rPr>
      </w:pPr>
      <w:r w:rsidRPr="008835CD">
        <w:rPr>
          <w:bCs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Cs/>
        </w:rPr>
        <w:instrText xml:space="preserve"> FORMCHECKBOX </w:instrText>
      </w:r>
      <w:r w:rsidR="008835CD" w:rsidRPr="008835CD">
        <w:rPr>
          <w:bCs/>
        </w:rPr>
      </w:r>
      <w:r w:rsidR="008835CD" w:rsidRPr="008835CD">
        <w:rPr>
          <w:bCs/>
        </w:rPr>
        <w:fldChar w:fldCharType="separate"/>
      </w:r>
      <w:r w:rsidRPr="008835CD">
        <w:fldChar w:fldCharType="end"/>
      </w:r>
      <w:r w:rsidRPr="008835CD">
        <w:rPr>
          <w:bCs/>
        </w:rPr>
        <w:t xml:space="preserve"> Orientierungsstörungen</w:t>
      </w:r>
      <w:r w:rsidRPr="008835CD">
        <w:rPr>
          <w:bCs/>
        </w:rPr>
        <w:tab/>
      </w:r>
      <w:r w:rsidRPr="008835CD">
        <w:rPr>
          <w:bCs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Cs/>
        </w:rPr>
        <w:instrText xml:space="preserve"> FORMCHECKBOX </w:instrText>
      </w:r>
      <w:r w:rsidR="008835CD" w:rsidRPr="008835CD">
        <w:rPr>
          <w:bCs/>
        </w:rPr>
      </w:r>
      <w:r w:rsidR="008835CD" w:rsidRPr="008835CD">
        <w:rPr>
          <w:bCs/>
        </w:rPr>
        <w:fldChar w:fldCharType="separate"/>
      </w:r>
      <w:r w:rsidRPr="008835CD">
        <w:rPr>
          <w:bCs/>
        </w:rPr>
        <w:fldChar w:fldCharType="end"/>
      </w:r>
      <w:r w:rsidRPr="008835CD">
        <w:rPr>
          <w:bCs/>
        </w:rPr>
        <w:t xml:space="preserve"> Suchterkrankung</w:t>
      </w:r>
      <w:r w:rsidRPr="008835CD">
        <w:rPr>
          <w:bCs/>
        </w:rPr>
        <w:tab/>
      </w:r>
      <w:r w:rsidRPr="008835CD">
        <w:rPr>
          <w:bCs/>
        </w:rPr>
        <w:fldChar w:fldCharType="begin">
          <w:ffData>
            <w:name w:val="Text26"/>
            <w:enabled/>
            <w:calcOnExit w:val="0"/>
            <w:textInput/>
          </w:ffData>
        </w:fldChar>
      </w:r>
      <w:r w:rsidRPr="008835CD">
        <w:rPr>
          <w:bCs/>
        </w:rPr>
        <w:instrText xml:space="preserve"> FORMTEXT </w:instrText>
      </w:r>
      <w:r w:rsidRPr="008835CD">
        <w:rPr>
          <w:bCs/>
        </w:rPr>
      </w:r>
      <w:r w:rsidRPr="008835CD">
        <w:rPr>
          <w:bCs/>
        </w:rPr>
        <w:fldChar w:fldCharType="separate"/>
      </w:r>
      <w:r w:rsidRPr="008835CD">
        <w:rPr>
          <w:bCs/>
          <w:noProof/>
        </w:rPr>
        <w:t> </w:t>
      </w:r>
      <w:r w:rsidRPr="008835CD">
        <w:rPr>
          <w:bCs/>
          <w:noProof/>
        </w:rPr>
        <w:t> </w:t>
      </w:r>
      <w:r w:rsidRPr="008835CD">
        <w:rPr>
          <w:bCs/>
          <w:noProof/>
        </w:rPr>
        <w:t> </w:t>
      </w:r>
      <w:r w:rsidRPr="008835CD">
        <w:rPr>
          <w:bCs/>
          <w:noProof/>
        </w:rPr>
        <w:t> </w:t>
      </w:r>
      <w:r w:rsidRPr="008835CD">
        <w:rPr>
          <w:bCs/>
          <w:noProof/>
        </w:rPr>
        <w:t> </w:t>
      </w:r>
      <w:r w:rsidRPr="008835CD">
        <w:rPr>
          <w:bCs/>
        </w:rPr>
        <w:fldChar w:fldCharType="end"/>
      </w:r>
    </w:p>
    <w:p w:rsidR="00C56CC3" w:rsidRPr="008835CD" w:rsidRDefault="00C56CC3" w:rsidP="00C56CC3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tabs>
          <w:tab w:val="left" w:pos="3969"/>
        </w:tabs>
        <w:rPr>
          <w:bCs/>
        </w:rPr>
      </w:pPr>
      <w:r w:rsidRPr="008835CD">
        <w:rPr>
          <w:bCs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Cs/>
        </w:rPr>
        <w:instrText xml:space="preserve"> FORMCHECKBOX </w:instrText>
      </w:r>
      <w:r w:rsidR="008835CD" w:rsidRPr="008835CD">
        <w:rPr>
          <w:bCs/>
        </w:rPr>
      </w:r>
      <w:r w:rsidR="008835CD" w:rsidRPr="008835CD">
        <w:rPr>
          <w:bCs/>
        </w:rPr>
        <w:fldChar w:fldCharType="separate"/>
      </w:r>
      <w:r w:rsidRPr="008835CD">
        <w:fldChar w:fldCharType="end"/>
      </w:r>
      <w:r w:rsidRPr="008835CD">
        <w:rPr>
          <w:bCs/>
        </w:rPr>
        <w:t xml:space="preserve"> Erkrankung aus dem schizophrenen Formenkreis</w:t>
      </w:r>
    </w:p>
    <w:p w:rsidR="00C56CC3" w:rsidRPr="008835CD" w:rsidRDefault="00C56CC3" w:rsidP="00C56CC3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tabs>
          <w:tab w:val="left" w:pos="3969"/>
          <w:tab w:val="left" w:pos="4032"/>
          <w:tab w:val="left" w:pos="5376"/>
          <w:tab w:val="left" w:pos="5725"/>
        </w:tabs>
        <w:rPr>
          <w:bCs/>
        </w:rPr>
      </w:pPr>
      <w:r w:rsidRPr="008835CD">
        <w:rPr>
          <w:bCs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Cs/>
        </w:rPr>
        <w:instrText xml:space="preserve"> FORMCHECKBOX </w:instrText>
      </w:r>
      <w:r w:rsidR="008835CD" w:rsidRPr="008835CD">
        <w:rPr>
          <w:bCs/>
        </w:rPr>
      </w:r>
      <w:r w:rsidR="008835CD" w:rsidRPr="008835CD">
        <w:rPr>
          <w:bCs/>
        </w:rPr>
        <w:fldChar w:fldCharType="separate"/>
      </w:r>
      <w:r w:rsidRPr="008835CD">
        <w:rPr>
          <w:bCs/>
        </w:rPr>
        <w:fldChar w:fldCharType="end"/>
      </w:r>
      <w:r w:rsidRPr="008835CD">
        <w:rPr>
          <w:bCs/>
        </w:rPr>
        <w:t xml:space="preserve"> Aggressive Neigung</w:t>
      </w:r>
      <w:r w:rsidRPr="008835CD">
        <w:rPr>
          <w:bCs/>
        </w:rPr>
        <w:tab/>
      </w:r>
      <w:r w:rsidRPr="008835CD">
        <w:rPr>
          <w:bCs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Cs/>
        </w:rPr>
        <w:instrText xml:space="preserve"> FORMCHECKBOX </w:instrText>
      </w:r>
      <w:r w:rsidR="008835CD" w:rsidRPr="008835CD">
        <w:rPr>
          <w:bCs/>
        </w:rPr>
      </w:r>
      <w:r w:rsidR="008835CD" w:rsidRPr="008835CD">
        <w:rPr>
          <w:bCs/>
        </w:rPr>
        <w:fldChar w:fldCharType="separate"/>
      </w:r>
      <w:r w:rsidRPr="008835CD">
        <w:rPr>
          <w:bCs/>
        </w:rPr>
        <w:fldChar w:fldCharType="end"/>
      </w:r>
      <w:r w:rsidRPr="008835CD">
        <w:rPr>
          <w:bCs/>
        </w:rPr>
        <w:t xml:space="preserve"> verbal</w:t>
      </w:r>
      <w:r w:rsidRPr="008835CD">
        <w:rPr>
          <w:bCs/>
        </w:rPr>
        <w:tab/>
      </w:r>
      <w:r w:rsidRPr="008835CD">
        <w:rPr>
          <w:bCs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Cs/>
        </w:rPr>
        <w:instrText xml:space="preserve"> FORMCHECKBOX </w:instrText>
      </w:r>
      <w:r w:rsidR="008835CD" w:rsidRPr="008835CD">
        <w:rPr>
          <w:bCs/>
        </w:rPr>
      </w:r>
      <w:r w:rsidR="008835CD" w:rsidRPr="008835CD">
        <w:rPr>
          <w:bCs/>
        </w:rPr>
        <w:fldChar w:fldCharType="separate"/>
      </w:r>
      <w:r w:rsidRPr="008835CD">
        <w:rPr>
          <w:bCs/>
        </w:rPr>
        <w:fldChar w:fldCharType="end"/>
      </w:r>
      <w:r w:rsidRPr="008835CD">
        <w:rPr>
          <w:bCs/>
        </w:rPr>
        <w:t xml:space="preserve"> tätlich</w:t>
      </w:r>
    </w:p>
    <w:p w:rsidR="00C56CC3" w:rsidRPr="008835CD" w:rsidRDefault="00C56CC3" w:rsidP="00C56CC3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tabs>
          <w:tab w:val="left" w:pos="3969"/>
        </w:tabs>
        <w:rPr>
          <w:bCs/>
        </w:rPr>
      </w:pPr>
    </w:p>
    <w:p w:rsidR="00C56CC3" w:rsidRPr="008835CD" w:rsidRDefault="00B301C4" w:rsidP="00C56CC3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</w:pBdr>
        <w:tabs>
          <w:tab w:val="left" w:pos="1701"/>
          <w:tab w:val="left" w:pos="2398"/>
          <w:tab w:val="left" w:pos="2694"/>
          <w:tab w:val="left" w:pos="4032"/>
          <w:tab w:val="left" w:pos="5376"/>
          <w:tab w:val="left" w:pos="5725"/>
        </w:tabs>
        <w:rPr>
          <w:bCs/>
        </w:rPr>
      </w:pPr>
      <w:r w:rsidRPr="008835CD">
        <w:rPr>
          <w:b/>
          <w:bCs/>
        </w:rPr>
        <w:t>Diagnose</w:t>
      </w:r>
      <w:r w:rsidRPr="008835CD">
        <w:rPr>
          <w:bCs/>
        </w:rPr>
        <w:t xml:space="preserve"> / Anderes:</w:t>
      </w:r>
    </w:p>
    <w:p w:rsidR="00C56CC3" w:rsidRPr="008835CD" w:rsidRDefault="00C56CC3" w:rsidP="00C56CC3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</w:pBdr>
        <w:tabs>
          <w:tab w:val="left" w:pos="1701"/>
          <w:tab w:val="left" w:pos="2398"/>
          <w:tab w:val="left" w:pos="2694"/>
          <w:tab w:val="left" w:pos="4032"/>
          <w:tab w:val="left" w:pos="5376"/>
          <w:tab w:val="left" w:pos="5725"/>
        </w:tabs>
        <w:rPr>
          <w:bCs/>
        </w:rPr>
      </w:pPr>
      <w:r w:rsidRPr="008835CD">
        <w:rPr>
          <w:bCs/>
          <w:sz w:val="18"/>
          <w:szCs w:val="18"/>
        </w:rPr>
        <w:fldChar w:fldCharType="begin">
          <w:ffData>
            <w:name w:val="Text27"/>
            <w:enabled/>
            <w:calcOnExit w:val="0"/>
            <w:textInput/>
          </w:ffData>
        </w:fldChar>
      </w:r>
      <w:r w:rsidRPr="008835CD">
        <w:rPr>
          <w:bCs/>
          <w:sz w:val="18"/>
          <w:szCs w:val="18"/>
        </w:rPr>
        <w:instrText xml:space="preserve"> FORMTEXT </w:instrText>
      </w:r>
      <w:r w:rsidRPr="008835CD">
        <w:rPr>
          <w:bCs/>
          <w:sz w:val="18"/>
          <w:szCs w:val="18"/>
        </w:rPr>
      </w:r>
      <w:r w:rsidRPr="008835CD">
        <w:rPr>
          <w:bCs/>
          <w:sz w:val="18"/>
          <w:szCs w:val="18"/>
        </w:rPr>
        <w:fldChar w:fldCharType="separate"/>
      </w:r>
      <w:r w:rsidRPr="008835CD">
        <w:rPr>
          <w:bCs/>
          <w:noProof/>
          <w:sz w:val="18"/>
          <w:szCs w:val="18"/>
        </w:rPr>
        <w:t> </w:t>
      </w:r>
      <w:r w:rsidRPr="008835CD">
        <w:rPr>
          <w:bCs/>
          <w:noProof/>
          <w:sz w:val="18"/>
          <w:szCs w:val="18"/>
        </w:rPr>
        <w:t> </w:t>
      </w:r>
      <w:r w:rsidRPr="008835CD">
        <w:rPr>
          <w:bCs/>
          <w:noProof/>
          <w:sz w:val="18"/>
          <w:szCs w:val="18"/>
        </w:rPr>
        <w:t> </w:t>
      </w:r>
      <w:r w:rsidRPr="008835CD">
        <w:rPr>
          <w:bCs/>
          <w:noProof/>
          <w:sz w:val="18"/>
          <w:szCs w:val="18"/>
        </w:rPr>
        <w:t> </w:t>
      </w:r>
      <w:r w:rsidRPr="008835CD">
        <w:rPr>
          <w:bCs/>
          <w:noProof/>
          <w:sz w:val="18"/>
          <w:szCs w:val="18"/>
        </w:rPr>
        <w:t> </w:t>
      </w:r>
      <w:r w:rsidRPr="008835CD">
        <w:rPr>
          <w:bCs/>
          <w:sz w:val="18"/>
          <w:szCs w:val="18"/>
        </w:rPr>
        <w:fldChar w:fldCharType="end"/>
      </w:r>
    </w:p>
    <w:p w:rsidR="00C56CC3" w:rsidRPr="008835CD" w:rsidRDefault="00C56CC3" w:rsidP="00C56CC3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tabs>
          <w:tab w:val="left" w:pos="2398"/>
        </w:tabs>
        <w:rPr>
          <w:bCs/>
        </w:rPr>
      </w:pPr>
    </w:p>
    <w:p w:rsidR="00C56CC3" w:rsidRPr="008835CD" w:rsidRDefault="00C56CC3" w:rsidP="00C56CC3">
      <w:pPr>
        <w:rPr>
          <w:szCs w:val="20"/>
        </w:rPr>
      </w:pPr>
    </w:p>
    <w:p w:rsidR="006A1354" w:rsidRPr="008835CD" w:rsidRDefault="00C56CC3" w:rsidP="006A1354">
      <w:r w:rsidRPr="008835CD">
        <w:rPr>
          <w:b/>
        </w:rPr>
        <w:t xml:space="preserve">Somatische Beschwerden </w:t>
      </w:r>
      <w:r w:rsidR="006A1354" w:rsidRPr="008835CD">
        <w:rPr>
          <w:bCs/>
          <w:i/>
          <w:iCs/>
        </w:rPr>
        <w:t>(Zutreffendes bitte ankreuzen)</w:t>
      </w:r>
    </w:p>
    <w:p w:rsidR="00C56CC3" w:rsidRPr="008835CD" w:rsidRDefault="00C56CC3" w:rsidP="00C56CC3">
      <w:pPr>
        <w:pBdr>
          <w:top w:val="dotted" w:sz="4" w:space="0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tabs>
          <w:tab w:val="left" w:pos="2835"/>
          <w:tab w:val="left" w:pos="4032"/>
          <w:tab w:val="left" w:pos="6521"/>
        </w:tabs>
        <w:spacing w:line="276" w:lineRule="auto"/>
        <w:rPr>
          <w:bCs/>
        </w:rPr>
      </w:pPr>
      <w:r w:rsidRPr="008835CD">
        <w:rPr>
          <w:bCs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Cs/>
        </w:rPr>
        <w:instrText xml:space="preserve"> FORMCHECKBOX </w:instrText>
      </w:r>
      <w:r w:rsidR="008835CD" w:rsidRPr="008835CD">
        <w:rPr>
          <w:bCs/>
        </w:rPr>
      </w:r>
      <w:r w:rsidR="008835CD" w:rsidRPr="008835CD">
        <w:rPr>
          <w:bCs/>
        </w:rPr>
        <w:fldChar w:fldCharType="separate"/>
      </w:r>
      <w:r w:rsidRPr="008835CD">
        <w:rPr>
          <w:bCs/>
        </w:rPr>
        <w:fldChar w:fldCharType="end"/>
      </w:r>
      <w:r w:rsidRPr="008835CD">
        <w:rPr>
          <w:bCs/>
        </w:rPr>
        <w:t xml:space="preserve"> Bluter/Blutverdünnung</w:t>
      </w:r>
      <w:r w:rsidRPr="008835CD">
        <w:rPr>
          <w:bCs/>
        </w:rPr>
        <w:tab/>
      </w:r>
      <w:r w:rsidRPr="008835CD">
        <w:rPr>
          <w:bCs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Cs/>
        </w:rPr>
        <w:instrText xml:space="preserve"> FORMCHECKBOX </w:instrText>
      </w:r>
      <w:r w:rsidR="008835CD" w:rsidRPr="008835CD">
        <w:rPr>
          <w:bCs/>
        </w:rPr>
      </w:r>
      <w:r w:rsidR="008835CD" w:rsidRPr="008835CD">
        <w:rPr>
          <w:bCs/>
        </w:rPr>
        <w:fldChar w:fldCharType="separate"/>
      </w:r>
      <w:r w:rsidRPr="008835CD">
        <w:rPr>
          <w:bCs/>
        </w:rPr>
        <w:fldChar w:fldCharType="end"/>
      </w:r>
      <w:r w:rsidRPr="008835CD">
        <w:rPr>
          <w:bCs/>
        </w:rPr>
        <w:t xml:space="preserve"> Diabetes</w:t>
      </w:r>
      <w:r w:rsidRPr="008835CD">
        <w:rPr>
          <w:bCs/>
        </w:rPr>
        <w:tab/>
      </w:r>
      <w:r w:rsidRPr="008835CD">
        <w:rPr>
          <w:bCs/>
        </w:rPr>
        <w:tab/>
      </w:r>
      <w:r w:rsidRPr="008835CD">
        <w:rPr>
          <w:bCs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Cs/>
        </w:rPr>
        <w:instrText xml:space="preserve"> FORMCHECKBOX </w:instrText>
      </w:r>
      <w:r w:rsidR="008835CD" w:rsidRPr="008835CD">
        <w:rPr>
          <w:bCs/>
        </w:rPr>
      </w:r>
      <w:r w:rsidR="008835CD" w:rsidRPr="008835CD">
        <w:rPr>
          <w:bCs/>
        </w:rPr>
        <w:fldChar w:fldCharType="separate"/>
      </w:r>
      <w:r w:rsidRPr="008835CD">
        <w:rPr>
          <w:bCs/>
        </w:rPr>
        <w:fldChar w:fldCharType="end"/>
      </w:r>
      <w:r w:rsidRPr="008835CD">
        <w:rPr>
          <w:bCs/>
        </w:rPr>
        <w:t xml:space="preserve"> Epilepsie</w:t>
      </w:r>
    </w:p>
    <w:p w:rsidR="00C56CC3" w:rsidRPr="008835CD" w:rsidRDefault="00C56CC3" w:rsidP="00C56CC3">
      <w:pPr>
        <w:pBdr>
          <w:top w:val="dotted" w:sz="4" w:space="0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tabs>
          <w:tab w:val="left" w:pos="2835"/>
          <w:tab w:val="left" w:pos="4032"/>
          <w:tab w:val="left" w:pos="5725"/>
          <w:tab w:val="left" w:pos="6521"/>
        </w:tabs>
        <w:spacing w:line="276" w:lineRule="auto"/>
        <w:rPr>
          <w:bCs/>
        </w:rPr>
      </w:pPr>
      <w:r w:rsidRPr="008835CD">
        <w:rPr>
          <w:bCs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Cs/>
        </w:rPr>
        <w:instrText xml:space="preserve"> FORMCHECKBOX </w:instrText>
      </w:r>
      <w:r w:rsidR="008835CD" w:rsidRPr="008835CD">
        <w:rPr>
          <w:bCs/>
        </w:rPr>
      </w:r>
      <w:r w:rsidR="008835CD" w:rsidRPr="008835CD">
        <w:rPr>
          <w:bCs/>
        </w:rPr>
        <w:fldChar w:fldCharType="separate"/>
      </w:r>
      <w:r w:rsidRPr="008835CD">
        <w:rPr>
          <w:bCs/>
        </w:rPr>
        <w:fldChar w:fldCharType="end"/>
      </w:r>
      <w:r w:rsidRPr="008835CD">
        <w:rPr>
          <w:bCs/>
        </w:rPr>
        <w:t xml:space="preserve"> Herz/Kreislauf</w:t>
      </w:r>
      <w:r w:rsidRPr="008835CD">
        <w:rPr>
          <w:bCs/>
        </w:rPr>
        <w:tab/>
      </w:r>
      <w:r w:rsidRPr="008835CD">
        <w:rPr>
          <w:bCs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Cs/>
        </w:rPr>
        <w:instrText xml:space="preserve"> FORMCHECKBOX </w:instrText>
      </w:r>
      <w:r w:rsidR="008835CD" w:rsidRPr="008835CD">
        <w:rPr>
          <w:bCs/>
        </w:rPr>
      </w:r>
      <w:r w:rsidR="008835CD" w:rsidRPr="008835CD">
        <w:rPr>
          <w:bCs/>
        </w:rPr>
        <w:fldChar w:fldCharType="separate"/>
      </w:r>
      <w:r w:rsidRPr="008835CD">
        <w:rPr>
          <w:bCs/>
        </w:rPr>
        <w:fldChar w:fldCharType="end"/>
      </w:r>
      <w:r w:rsidRPr="008835CD">
        <w:rPr>
          <w:bCs/>
        </w:rPr>
        <w:t xml:space="preserve"> Hitzeempfindlichkeit</w:t>
      </w:r>
      <w:r w:rsidRPr="008835CD">
        <w:rPr>
          <w:bCs/>
        </w:rPr>
        <w:tab/>
      </w:r>
      <w:r w:rsidRPr="008835CD">
        <w:rPr>
          <w:bCs/>
        </w:rPr>
        <w:tab/>
      </w:r>
      <w:r w:rsidRPr="008835CD">
        <w:rPr>
          <w:bCs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Cs/>
        </w:rPr>
        <w:instrText xml:space="preserve"> FORMCHECKBOX </w:instrText>
      </w:r>
      <w:r w:rsidR="008835CD" w:rsidRPr="008835CD">
        <w:rPr>
          <w:bCs/>
        </w:rPr>
      </w:r>
      <w:r w:rsidR="008835CD" w:rsidRPr="008835CD">
        <w:rPr>
          <w:bCs/>
        </w:rPr>
        <w:fldChar w:fldCharType="separate"/>
      </w:r>
      <w:r w:rsidRPr="008835CD">
        <w:rPr>
          <w:bCs/>
        </w:rPr>
        <w:fldChar w:fldCharType="end"/>
      </w:r>
      <w:r w:rsidRPr="008835CD">
        <w:rPr>
          <w:bCs/>
        </w:rPr>
        <w:t xml:space="preserve"> Rückenprobleme</w:t>
      </w:r>
    </w:p>
    <w:p w:rsidR="00C56CC3" w:rsidRPr="008835CD" w:rsidRDefault="00865072" w:rsidP="00C56CC3">
      <w:pPr>
        <w:pBdr>
          <w:top w:val="dotted" w:sz="4" w:space="0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tabs>
          <w:tab w:val="left" w:pos="2835"/>
          <w:tab w:val="left" w:pos="4032"/>
          <w:tab w:val="left" w:pos="5725"/>
          <w:tab w:val="left" w:pos="6521"/>
        </w:tabs>
        <w:spacing w:line="276" w:lineRule="auto"/>
        <w:rPr>
          <w:bCs/>
        </w:rPr>
      </w:pPr>
      <w:r w:rsidRPr="008835CD">
        <w:rPr>
          <w:bCs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Cs/>
        </w:rPr>
        <w:instrText xml:space="preserve"> FORMCHECKBOX </w:instrText>
      </w:r>
      <w:r w:rsidR="008835CD" w:rsidRPr="008835CD">
        <w:rPr>
          <w:bCs/>
        </w:rPr>
      </w:r>
      <w:r w:rsidR="008835CD" w:rsidRPr="008835CD">
        <w:rPr>
          <w:bCs/>
        </w:rPr>
        <w:fldChar w:fldCharType="separate"/>
      </w:r>
      <w:r w:rsidRPr="008835CD">
        <w:rPr>
          <w:bCs/>
        </w:rPr>
        <w:fldChar w:fldCharType="end"/>
      </w:r>
      <w:r w:rsidRPr="008835CD">
        <w:rPr>
          <w:bCs/>
        </w:rPr>
        <w:t xml:space="preserve"> Hepatitis</w:t>
      </w:r>
      <w:r w:rsidR="00C56CC3" w:rsidRPr="008835CD">
        <w:rPr>
          <w:bCs/>
        </w:rPr>
        <w:tab/>
      </w:r>
      <w:r w:rsidR="00C56CC3" w:rsidRPr="008835CD">
        <w:rPr>
          <w:bCs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="00C56CC3" w:rsidRPr="008835CD">
        <w:rPr>
          <w:bCs/>
        </w:rPr>
        <w:instrText xml:space="preserve"> FORMCHECKBOX </w:instrText>
      </w:r>
      <w:r w:rsidR="008835CD" w:rsidRPr="008835CD">
        <w:rPr>
          <w:bCs/>
        </w:rPr>
      </w:r>
      <w:r w:rsidR="008835CD" w:rsidRPr="008835CD">
        <w:rPr>
          <w:bCs/>
        </w:rPr>
        <w:fldChar w:fldCharType="separate"/>
      </w:r>
      <w:r w:rsidR="00C56CC3" w:rsidRPr="008835CD">
        <w:rPr>
          <w:bCs/>
        </w:rPr>
        <w:fldChar w:fldCharType="end"/>
      </w:r>
      <w:r w:rsidR="00C56CC3" w:rsidRPr="008835CD">
        <w:rPr>
          <w:bCs/>
        </w:rPr>
        <w:t xml:space="preserve"> Eingeschränkte Beweglichkeit</w:t>
      </w:r>
      <w:r w:rsidRPr="008835CD">
        <w:rPr>
          <w:bCs/>
        </w:rPr>
        <w:tab/>
      </w:r>
      <w:r w:rsidRPr="008835CD">
        <w:rPr>
          <w:bCs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Cs/>
        </w:rPr>
        <w:instrText xml:space="preserve"> FORMCHECKBOX </w:instrText>
      </w:r>
      <w:r w:rsidR="008835CD" w:rsidRPr="008835CD">
        <w:rPr>
          <w:bCs/>
        </w:rPr>
      </w:r>
      <w:r w:rsidR="008835CD" w:rsidRPr="008835CD">
        <w:rPr>
          <w:bCs/>
        </w:rPr>
        <w:fldChar w:fldCharType="separate"/>
      </w:r>
      <w:r w:rsidRPr="008835CD">
        <w:rPr>
          <w:bCs/>
        </w:rPr>
        <w:fldChar w:fldCharType="end"/>
      </w:r>
      <w:r w:rsidRPr="008835CD">
        <w:rPr>
          <w:bCs/>
        </w:rPr>
        <w:t xml:space="preserve"> Schwerhörigkeit</w:t>
      </w:r>
    </w:p>
    <w:p w:rsidR="00C56CC3" w:rsidRPr="008835CD" w:rsidRDefault="00C56CC3" w:rsidP="00CE4FFA">
      <w:pPr>
        <w:pBdr>
          <w:top w:val="dotted" w:sz="4" w:space="0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tabs>
          <w:tab w:val="left" w:pos="2835"/>
          <w:tab w:val="left" w:pos="4032"/>
          <w:tab w:val="left" w:pos="5725"/>
          <w:tab w:val="left" w:pos="6521"/>
        </w:tabs>
        <w:spacing w:line="276" w:lineRule="auto"/>
        <w:rPr>
          <w:bCs/>
        </w:rPr>
      </w:pPr>
      <w:r w:rsidRPr="008835CD">
        <w:rPr>
          <w:bCs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Cs/>
        </w:rPr>
        <w:instrText xml:space="preserve"> FORMCHECKBOX </w:instrText>
      </w:r>
      <w:r w:rsidR="008835CD" w:rsidRPr="008835CD">
        <w:rPr>
          <w:bCs/>
        </w:rPr>
      </w:r>
      <w:r w:rsidR="008835CD" w:rsidRPr="008835CD">
        <w:rPr>
          <w:bCs/>
        </w:rPr>
        <w:fldChar w:fldCharType="separate"/>
      </w:r>
      <w:r w:rsidRPr="008835CD">
        <w:rPr>
          <w:bCs/>
        </w:rPr>
        <w:fldChar w:fldCharType="end"/>
      </w:r>
      <w:r w:rsidRPr="008835CD">
        <w:rPr>
          <w:bCs/>
        </w:rPr>
        <w:t xml:space="preserve"> Verminderte Sehfähigkeit</w:t>
      </w:r>
      <w:r w:rsidR="00865072" w:rsidRPr="008835CD">
        <w:rPr>
          <w:bCs/>
        </w:rPr>
        <w:tab/>
      </w:r>
      <w:r w:rsidR="00865072" w:rsidRPr="008835CD">
        <w:rPr>
          <w:bCs/>
        </w:rPr>
        <w:tab/>
      </w:r>
      <w:r w:rsidR="00865072" w:rsidRPr="008835CD">
        <w:rPr>
          <w:bCs/>
        </w:rPr>
        <w:tab/>
      </w:r>
      <w:r w:rsidR="00865072" w:rsidRPr="008835CD">
        <w:rPr>
          <w:bCs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="00865072" w:rsidRPr="008835CD">
        <w:rPr>
          <w:bCs/>
        </w:rPr>
        <w:instrText xml:space="preserve"> FORMCHECKBOX </w:instrText>
      </w:r>
      <w:r w:rsidR="008835CD" w:rsidRPr="008835CD">
        <w:rPr>
          <w:bCs/>
        </w:rPr>
      </w:r>
      <w:r w:rsidR="008835CD" w:rsidRPr="008835CD">
        <w:rPr>
          <w:bCs/>
        </w:rPr>
        <w:fldChar w:fldCharType="separate"/>
      </w:r>
      <w:r w:rsidR="00865072" w:rsidRPr="008835CD">
        <w:rPr>
          <w:bCs/>
        </w:rPr>
        <w:fldChar w:fldCharType="end"/>
      </w:r>
      <w:r w:rsidR="00865072" w:rsidRPr="008835CD">
        <w:rPr>
          <w:bCs/>
        </w:rPr>
        <w:t xml:space="preserve"> HIV</w:t>
      </w:r>
    </w:p>
    <w:p w:rsidR="00865072" w:rsidRPr="008835CD" w:rsidRDefault="00C56CC3" w:rsidP="00CE4FFA">
      <w:pPr>
        <w:pStyle w:val="Textkrper"/>
        <w:pBdr>
          <w:top w:val="dotted" w:sz="4" w:space="0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tabs>
          <w:tab w:val="left" w:pos="480"/>
          <w:tab w:val="left" w:pos="993"/>
          <w:tab w:val="left" w:pos="1701"/>
          <w:tab w:val="left" w:pos="1985"/>
          <w:tab w:val="left" w:pos="2835"/>
          <w:tab w:val="left" w:pos="4820"/>
        </w:tabs>
        <w:spacing w:line="276" w:lineRule="auto"/>
        <w:jc w:val="both"/>
        <w:rPr>
          <w:bCs/>
        </w:rPr>
      </w:pPr>
      <w:r w:rsidRPr="008835CD">
        <w:rPr>
          <w:bCs/>
        </w:rPr>
        <w:t>Allergien</w:t>
      </w:r>
      <w:r w:rsidRPr="008835CD">
        <w:rPr>
          <w:bCs/>
        </w:rPr>
        <w:tab/>
      </w:r>
      <w:r w:rsidRPr="008835CD">
        <w:rPr>
          <w:bCs/>
        </w:rPr>
        <w:fldChar w:fldCharType="begin">
          <w:ffData>
            <w:name w:val="Kontrollkästchen70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Kontrollkästchen70"/>
      <w:r w:rsidRPr="008835CD">
        <w:rPr>
          <w:bCs/>
        </w:rPr>
        <w:instrText xml:space="preserve"> FORMCHECKBOX </w:instrText>
      </w:r>
      <w:r w:rsidR="008835CD" w:rsidRPr="008835CD">
        <w:rPr>
          <w:bCs/>
        </w:rPr>
      </w:r>
      <w:r w:rsidR="008835CD" w:rsidRPr="008835CD">
        <w:rPr>
          <w:bCs/>
        </w:rPr>
        <w:fldChar w:fldCharType="separate"/>
      </w:r>
      <w:r w:rsidRPr="008835CD">
        <w:rPr>
          <w:bCs/>
        </w:rPr>
        <w:fldChar w:fldCharType="end"/>
      </w:r>
      <w:bookmarkEnd w:id="20"/>
      <w:r w:rsidR="00865072" w:rsidRPr="008835CD">
        <w:rPr>
          <w:bCs/>
        </w:rPr>
        <w:t xml:space="preserve"> </w:t>
      </w:r>
      <w:r w:rsidRPr="008835CD">
        <w:rPr>
          <w:bCs/>
        </w:rPr>
        <w:t>ja</w:t>
      </w:r>
      <w:r w:rsidRPr="008835CD">
        <w:rPr>
          <w:bCs/>
        </w:rPr>
        <w:tab/>
      </w:r>
      <w:r w:rsidRPr="008835CD">
        <w:rPr>
          <w:bCs/>
        </w:rPr>
        <w:fldChar w:fldCharType="begin">
          <w:ffData>
            <w:name w:val="Kontrollkästchen71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Kontrollkästchen71"/>
      <w:r w:rsidRPr="008835CD">
        <w:rPr>
          <w:bCs/>
        </w:rPr>
        <w:instrText xml:space="preserve"> FORMCHECKBOX </w:instrText>
      </w:r>
      <w:r w:rsidR="008835CD" w:rsidRPr="008835CD">
        <w:rPr>
          <w:bCs/>
        </w:rPr>
      </w:r>
      <w:r w:rsidR="008835CD" w:rsidRPr="008835CD">
        <w:rPr>
          <w:bCs/>
        </w:rPr>
        <w:fldChar w:fldCharType="separate"/>
      </w:r>
      <w:r w:rsidRPr="008835CD">
        <w:rPr>
          <w:bCs/>
        </w:rPr>
        <w:fldChar w:fldCharType="end"/>
      </w:r>
      <w:bookmarkEnd w:id="21"/>
      <w:r w:rsidR="00865072" w:rsidRPr="008835CD">
        <w:rPr>
          <w:bCs/>
        </w:rPr>
        <w:t xml:space="preserve"> </w:t>
      </w:r>
      <w:r w:rsidRPr="008835CD">
        <w:rPr>
          <w:bCs/>
        </w:rPr>
        <w:t>nein</w:t>
      </w:r>
      <w:r w:rsidRPr="008835CD">
        <w:rPr>
          <w:bCs/>
        </w:rPr>
        <w:tab/>
      </w:r>
      <w:r w:rsidR="00865072" w:rsidRPr="008835CD">
        <w:rPr>
          <w:bCs/>
        </w:rPr>
        <w:t>Wenn ja, welche?</w:t>
      </w:r>
      <w:r w:rsidR="00865072" w:rsidRPr="008835CD">
        <w:rPr>
          <w:bCs/>
        </w:rPr>
        <w:tab/>
      </w:r>
      <w:r w:rsidR="00865072" w:rsidRPr="008835CD">
        <w:rPr>
          <w:bCs/>
        </w:rPr>
        <w:fldChar w:fldCharType="begin">
          <w:ffData>
            <w:name w:val="Text24"/>
            <w:enabled/>
            <w:calcOnExit w:val="0"/>
            <w:textInput/>
          </w:ffData>
        </w:fldChar>
      </w:r>
      <w:bookmarkStart w:id="22" w:name="Text24"/>
      <w:r w:rsidR="00865072" w:rsidRPr="008835CD">
        <w:rPr>
          <w:bCs/>
        </w:rPr>
        <w:instrText xml:space="preserve"> FORMTEXT </w:instrText>
      </w:r>
      <w:r w:rsidR="00865072" w:rsidRPr="008835CD">
        <w:rPr>
          <w:bCs/>
        </w:rPr>
      </w:r>
      <w:r w:rsidR="00865072" w:rsidRPr="008835CD">
        <w:rPr>
          <w:bCs/>
        </w:rPr>
        <w:fldChar w:fldCharType="separate"/>
      </w:r>
      <w:r w:rsidR="00865072" w:rsidRPr="008835CD">
        <w:rPr>
          <w:bCs/>
        </w:rPr>
        <w:t> </w:t>
      </w:r>
      <w:r w:rsidR="00865072" w:rsidRPr="008835CD">
        <w:rPr>
          <w:bCs/>
        </w:rPr>
        <w:t> </w:t>
      </w:r>
      <w:r w:rsidR="00865072" w:rsidRPr="008835CD">
        <w:rPr>
          <w:bCs/>
        </w:rPr>
        <w:t> </w:t>
      </w:r>
      <w:r w:rsidR="00865072" w:rsidRPr="008835CD">
        <w:rPr>
          <w:bCs/>
        </w:rPr>
        <w:t> </w:t>
      </w:r>
      <w:r w:rsidR="00865072" w:rsidRPr="008835CD">
        <w:rPr>
          <w:bCs/>
        </w:rPr>
        <w:t> </w:t>
      </w:r>
      <w:r w:rsidR="00865072" w:rsidRPr="008835CD">
        <w:rPr>
          <w:bCs/>
        </w:rPr>
        <w:fldChar w:fldCharType="end"/>
      </w:r>
      <w:bookmarkEnd w:id="22"/>
    </w:p>
    <w:p w:rsidR="00C56CC3" w:rsidRPr="008835CD" w:rsidRDefault="00C56CC3" w:rsidP="00CE4FFA">
      <w:pPr>
        <w:pStyle w:val="Textkrper"/>
        <w:pBdr>
          <w:top w:val="dotted" w:sz="4" w:space="0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tabs>
          <w:tab w:val="left" w:pos="480"/>
          <w:tab w:val="left" w:pos="1701"/>
          <w:tab w:val="left" w:pos="2898"/>
        </w:tabs>
        <w:spacing w:line="276" w:lineRule="auto"/>
        <w:jc w:val="both"/>
        <w:rPr>
          <w:bCs/>
          <w:szCs w:val="20"/>
        </w:rPr>
      </w:pPr>
      <w:r w:rsidRPr="008835CD">
        <w:rPr>
          <w:bCs/>
          <w:szCs w:val="20"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Cs/>
          <w:szCs w:val="20"/>
        </w:rPr>
        <w:instrText xml:space="preserve"> FORMCHECKBOX </w:instrText>
      </w:r>
      <w:r w:rsidR="008835CD" w:rsidRPr="008835CD">
        <w:rPr>
          <w:bCs/>
          <w:szCs w:val="20"/>
        </w:rPr>
      </w:r>
      <w:r w:rsidR="008835CD" w:rsidRPr="008835CD">
        <w:rPr>
          <w:bCs/>
          <w:szCs w:val="20"/>
        </w:rPr>
        <w:fldChar w:fldCharType="separate"/>
      </w:r>
      <w:r w:rsidRPr="008835CD">
        <w:rPr>
          <w:bCs/>
          <w:szCs w:val="20"/>
        </w:rPr>
        <w:fldChar w:fldCharType="end"/>
      </w:r>
      <w:r w:rsidR="00CE4FFA" w:rsidRPr="008835CD">
        <w:rPr>
          <w:bCs/>
          <w:szCs w:val="20"/>
        </w:rPr>
        <w:t xml:space="preserve"> Sonstiges:</w:t>
      </w:r>
      <w:r w:rsidR="00CE4FFA" w:rsidRPr="008835CD">
        <w:rPr>
          <w:bCs/>
          <w:szCs w:val="20"/>
        </w:rPr>
        <w:tab/>
      </w:r>
      <w:r w:rsidRPr="008835CD">
        <w:rPr>
          <w:bCs/>
          <w:szCs w:val="20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23" w:name="Text25"/>
      <w:r w:rsidRPr="008835CD">
        <w:rPr>
          <w:bCs/>
          <w:szCs w:val="20"/>
        </w:rPr>
        <w:instrText xml:space="preserve"> FORMTEXT </w:instrText>
      </w:r>
      <w:r w:rsidRPr="008835CD">
        <w:rPr>
          <w:bCs/>
          <w:szCs w:val="20"/>
        </w:rPr>
      </w:r>
      <w:r w:rsidRPr="008835CD">
        <w:rPr>
          <w:bCs/>
          <w:szCs w:val="20"/>
        </w:rPr>
        <w:fldChar w:fldCharType="separate"/>
      </w:r>
      <w:r w:rsidRPr="008835CD">
        <w:rPr>
          <w:bCs/>
          <w:noProof/>
          <w:szCs w:val="20"/>
        </w:rPr>
        <w:t> </w:t>
      </w:r>
      <w:r w:rsidRPr="008835CD">
        <w:rPr>
          <w:bCs/>
          <w:noProof/>
          <w:szCs w:val="20"/>
        </w:rPr>
        <w:t> </w:t>
      </w:r>
      <w:r w:rsidRPr="008835CD">
        <w:rPr>
          <w:bCs/>
          <w:noProof/>
          <w:szCs w:val="20"/>
        </w:rPr>
        <w:t> </w:t>
      </w:r>
      <w:r w:rsidRPr="008835CD">
        <w:rPr>
          <w:bCs/>
          <w:noProof/>
          <w:szCs w:val="20"/>
        </w:rPr>
        <w:t> </w:t>
      </w:r>
      <w:r w:rsidRPr="008835CD">
        <w:rPr>
          <w:bCs/>
          <w:noProof/>
          <w:szCs w:val="20"/>
        </w:rPr>
        <w:t> </w:t>
      </w:r>
      <w:r w:rsidRPr="008835CD">
        <w:rPr>
          <w:bCs/>
          <w:szCs w:val="20"/>
        </w:rPr>
        <w:fldChar w:fldCharType="end"/>
      </w:r>
      <w:bookmarkEnd w:id="23"/>
    </w:p>
    <w:p w:rsidR="00C56CC3" w:rsidRPr="008835CD" w:rsidRDefault="00C56CC3" w:rsidP="00CE4FFA">
      <w:pPr>
        <w:pStyle w:val="Kopfzeile"/>
        <w:tabs>
          <w:tab w:val="left" w:pos="720"/>
          <w:tab w:val="left" w:pos="2100"/>
          <w:tab w:val="left" w:pos="4300"/>
        </w:tabs>
        <w:spacing w:line="240" w:lineRule="auto"/>
      </w:pPr>
    </w:p>
    <w:p w:rsidR="006A1354" w:rsidRPr="008835CD" w:rsidRDefault="00735729" w:rsidP="006A1354">
      <w:pPr>
        <w:rPr>
          <w:i/>
          <w:iCs/>
        </w:rPr>
      </w:pPr>
      <w:r w:rsidRPr="008835CD">
        <w:rPr>
          <w:b/>
          <w:bCs/>
        </w:rPr>
        <w:t>Gewünschte Arbeitseinsätze</w:t>
      </w:r>
      <w:r w:rsidR="006A1354" w:rsidRPr="008835CD">
        <w:rPr>
          <w:i/>
          <w:iCs/>
        </w:rPr>
        <w:t xml:space="preserve"> (Zutreffendes bitte ankreuzen)</w:t>
      </w:r>
    </w:p>
    <w:p w:rsidR="00735729" w:rsidRPr="008835CD" w:rsidRDefault="00735729" w:rsidP="00735729">
      <w:pPr>
        <w:pBdr>
          <w:top w:val="dotted" w:sz="4" w:space="1" w:color="auto"/>
          <w:left w:val="dotted" w:sz="4" w:space="4" w:color="auto"/>
          <w:bottom w:val="dotted" w:sz="4" w:space="31" w:color="auto"/>
          <w:right w:val="dotted" w:sz="4" w:space="4" w:color="auto"/>
          <w:between w:val="dotted" w:sz="4" w:space="1" w:color="auto"/>
        </w:pBdr>
        <w:tabs>
          <w:tab w:val="left" w:pos="480"/>
          <w:tab w:val="left" w:pos="5400"/>
          <w:tab w:val="left" w:pos="5580"/>
        </w:tabs>
        <w:spacing w:line="276" w:lineRule="auto"/>
        <w:rPr>
          <w:szCs w:val="20"/>
        </w:rPr>
      </w:pPr>
      <w:r w:rsidRPr="008835CD">
        <w:rPr>
          <w:szCs w:val="20"/>
        </w:rPr>
        <w:fldChar w:fldCharType="begin">
          <w:ffData>
            <w:name w:val="Kontrollkästchen72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Kontrollkästchen72"/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bookmarkEnd w:id="24"/>
      <w:r w:rsidRPr="008835CD">
        <w:rPr>
          <w:szCs w:val="20"/>
        </w:rPr>
        <w:tab/>
        <w:t>Basisgruppe</w:t>
      </w:r>
      <w:r w:rsidRPr="008835CD">
        <w:rPr>
          <w:szCs w:val="20"/>
        </w:rPr>
        <w:tab/>
      </w:r>
    </w:p>
    <w:p w:rsidR="004F2FF1" w:rsidRPr="008835CD" w:rsidRDefault="004F2FF1" w:rsidP="00735729">
      <w:pPr>
        <w:pBdr>
          <w:top w:val="dotted" w:sz="4" w:space="1" w:color="auto"/>
          <w:left w:val="dotted" w:sz="4" w:space="4" w:color="auto"/>
          <w:bottom w:val="dotted" w:sz="4" w:space="31" w:color="auto"/>
          <w:right w:val="dotted" w:sz="4" w:space="4" w:color="auto"/>
          <w:between w:val="dotted" w:sz="4" w:space="1" w:color="auto"/>
        </w:pBdr>
        <w:tabs>
          <w:tab w:val="left" w:pos="480"/>
          <w:tab w:val="left" w:pos="5400"/>
          <w:tab w:val="left" w:pos="5580"/>
        </w:tabs>
        <w:spacing w:line="276" w:lineRule="auto"/>
        <w:rPr>
          <w:szCs w:val="20"/>
        </w:rPr>
      </w:pPr>
      <w:r w:rsidRPr="008835CD">
        <w:rPr>
          <w:szCs w:val="20"/>
        </w:rPr>
        <w:t>Interne Arbeitsplätze:</w:t>
      </w:r>
    </w:p>
    <w:p w:rsidR="00735729" w:rsidRPr="008835CD" w:rsidRDefault="00735729" w:rsidP="00735729">
      <w:pPr>
        <w:pBdr>
          <w:top w:val="dotted" w:sz="4" w:space="1" w:color="auto"/>
          <w:left w:val="dotted" w:sz="4" w:space="4" w:color="auto"/>
          <w:bottom w:val="dotted" w:sz="4" w:space="31" w:color="auto"/>
          <w:right w:val="dotted" w:sz="4" w:space="4" w:color="auto"/>
          <w:between w:val="dotted" w:sz="4" w:space="1" w:color="auto"/>
        </w:pBdr>
        <w:tabs>
          <w:tab w:val="left" w:pos="480"/>
          <w:tab w:val="left" w:pos="5400"/>
          <w:tab w:val="left" w:pos="5580"/>
        </w:tabs>
        <w:spacing w:line="276" w:lineRule="auto"/>
        <w:rPr>
          <w:szCs w:val="20"/>
        </w:rPr>
      </w:pPr>
      <w:r w:rsidRPr="008835CD">
        <w:rPr>
          <w:szCs w:val="20"/>
        </w:rPr>
        <w:fldChar w:fldCharType="begin">
          <w:ffData>
            <w:name w:val="Kontrollkästchen73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Kontrollkästchen73"/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bookmarkEnd w:id="25"/>
      <w:r w:rsidRPr="008835CD">
        <w:rPr>
          <w:szCs w:val="20"/>
        </w:rPr>
        <w:tab/>
      </w:r>
      <w:r w:rsidR="00BA7B15" w:rsidRPr="008835CD">
        <w:rPr>
          <w:szCs w:val="20"/>
        </w:rPr>
        <w:t xml:space="preserve">Haus- und </w:t>
      </w:r>
      <w:r w:rsidR="004F2FF1" w:rsidRPr="008835CD">
        <w:rPr>
          <w:szCs w:val="20"/>
        </w:rPr>
        <w:t>Reinigungsdienst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7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Kontrollkästchen76"/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bookmarkEnd w:id="26"/>
      <w:r w:rsidRPr="008835CD">
        <w:rPr>
          <w:szCs w:val="20"/>
        </w:rPr>
        <w:tab/>
        <w:t>Kinderkrippe</w:t>
      </w:r>
    </w:p>
    <w:p w:rsidR="00735729" w:rsidRPr="008835CD" w:rsidRDefault="00735729" w:rsidP="00CE4FFA">
      <w:pPr>
        <w:pBdr>
          <w:top w:val="dotted" w:sz="4" w:space="1" w:color="auto"/>
          <w:left w:val="dotted" w:sz="4" w:space="4" w:color="auto"/>
          <w:bottom w:val="dotted" w:sz="4" w:space="31" w:color="auto"/>
          <w:right w:val="dotted" w:sz="4" w:space="4" w:color="auto"/>
          <w:between w:val="dotted" w:sz="4" w:space="1" w:color="auto"/>
        </w:pBdr>
        <w:tabs>
          <w:tab w:val="left" w:pos="480"/>
          <w:tab w:val="left" w:pos="5400"/>
          <w:tab w:val="left" w:pos="5580"/>
        </w:tabs>
        <w:spacing w:line="276" w:lineRule="auto"/>
        <w:rPr>
          <w:szCs w:val="20"/>
        </w:rPr>
      </w:pPr>
      <w:r w:rsidRPr="008835CD">
        <w:rPr>
          <w:szCs w:val="20"/>
        </w:rPr>
        <w:fldChar w:fldCharType="begin">
          <w:ffData>
            <w:name w:val="Kontrollkästchen74"/>
            <w:enabled/>
            <w:calcOnExit w:val="0"/>
            <w:checkBox>
              <w:sizeAuto/>
              <w:default w:val="0"/>
            </w:checkBox>
          </w:ffData>
        </w:fldChar>
      </w:r>
      <w:bookmarkStart w:id="27" w:name="Kontrollkästchen74"/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bookmarkEnd w:id="27"/>
      <w:r w:rsidRPr="008835CD">
        <w:rPr>
          <w:szCs w:val="20"/>
        </w:rPr>
        <w:tab/>
        <w:t>Gärtnerei</w:t>
      </w:r>
      <w:r w:rsidR="00BA7B15" w:rsidRPr="008835CD">
        <w:rPr>
          <w:szCs w:val="20"/>
        </w:rPr>
        <w:t>/Betrieb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77"/>
            <w:enabled/>
            <w:calcOnExit w:val="0"/>
            <w:checkBox>
              <w:sizeAuto/>
              <w:default w:val="0"/>
            </w:checkBox>
          </w:ffData>
        </w:fldChar>
      </w:r>
      <w:bookmarkStart w:id="28" w:name="Kontrollkästchen77"/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bookmarkEnd w:id="28"/>
      <w:r w:rsidRPr="008835CD">
        <w:rPr>
          <w:szCs w:val="20"/>
        </w:rPr>
        <w:tab/>
        <w:t>Küche</w:t>
      </w:r>
    </w:p>
    <w:p w:rsidR="00735729" w:rsidRPr="008835CD" w:rsidRDefault="00735729" w:rsidP="00735729">
      <w:pPr>
        <w:pBdr>
          <w:top w:val="dotted" w:sz="4" w:space="1" w:color="auto"/>
          <w:left w:val="dotted" w:sz="4" w:space="4" w:color="auto"/>
          <w:bottom w:val="dotted" w:sz="4" w:space="31" w:color="auto"/>
          <w:right w:val="dotted" w:sz="4" w:space="4" w:color="auto"/>
          <w:between w:val="dotted" w:sz="4" w:space="1" w:color="auto"/>
        </w:pBdr>
        <w:tabs>
          <w:tab w:val="left" w:pos="480"/>
          <w:tab w:val="left" w:pos="5400"/>
          <w:tab w:val="left" w:pos="5580"/>
        </w:tabs>
        <w:spacing w:line="276" w:lineRule="auto"/>
        <w:rPr>
          <w:szCs w:val="20"/>
        </w:rPr>
      </w:pPr>
      <w:r w:rsidRPr="008835CD">
        <w:rPr>
          <w:szCs w:val="20"/>
        </w:rPr>
        <w:fldChar w:fldCharType="begin">
          <w:ffData>
            <w:name w:val="Kontrollkästchen75"/>
            <w:enabled/>
            <w:calcOnExit w:val="0"/>
            <w:checkBox>
              <w:sizeAuto/>
              <w:default w:val="0"/>
            </w:checkBox>
          </w:ffData>
        </w:fldChar>
      </w:r>
      <w:bookmarkStart w:id="29" w:name="Kontrollkästchen75"/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bookmarkEnd w:id="29"/>
      <w:r w:rsidRPr="008835CD">
        <w:rPr>
          <w:szCs w:val="20"/>
        </w:rPr>
        <w:tab/>
        <w:t>Wäscherei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78"/>
            <w:enabled/>
            <w:calcOnExit w:val="0"/>
            <w:checkBox>
              <w:sizeAuto/>
              <w:default w:val="0"/>
            </w:checkBox>
          </w:ffData>
        </w:fldChar>
      </w:r>
      <w:bookmarkStart w:id="30" w:name="Kontrollkästchen78"/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bookmarkEnd w:id="30"/>
      <w:r w:rsidR="004F2FF1" w:rsidRPr="008835CD">
        <w:rPr>
          <w:szCs w:val="20"/>
        </w:rPr>
        <w:tab/>
        <w:t xml:space="preserve">Andere </w:t>
      </w:r>
      <w:r w:rsidR="004F2FF1" w:rsidRPr="008835CD">
        <w:rPr>
          <w:sz w:val="18"/>
          <w:szCs w:val="18"/>
          <w:u w:val="single"/>
        </w:rPr>
        <w:fldChar w:fldCharType="begin">
          <w:ffData>
            <w:name w:val="Text71"/>
            <w:enabled/>
            <w:calcOnExit w:val="0"/>
            <w:textInput/>
          </w:ffData>
        </w:fldChar>
      </w:r>
      <w:bookmarkStart w:id="31" w:name="Text71"/>
      <w:r w:rsidR="004F2FF1" w:rsidRPr="008835CD">
        <w:rPr>
          <w:sz w:val="18"/>
          <w:szCs w:val="18"/>
          <w:u w:val="single"/>
        </w:rPr>
        <w:instrText xml:space="preserve"> FORMTEXT </w:instrText>
      </w:r>
      <w:r w:rsidR="004F2FF1" w:rsidRPr="008835CD">
        <w:rPr>
          <w:sz w:val="18"/>
          <w:szCs w:val="18"/>
          <w:u w:val="single"/>
        </w:rPr>
      </w:r>
      <w:r w:rsidR="004F2FF1" w:rsidRPr="008835CD">
        <w:rPr>
          <w:sz w:val="18"/>
          <w:szCs w:val="18"/>
          <w:u w:val="single"/>
        </w:rPr>
        <w:fldChar w:fldCharType="separate"/>
      </w:r>
      <w:r w:rsidR="004F2FF1" w:rsidRPr="008835CD">
        <w:rPr>
          <w:noProof/>
          <w:sz w:val="18"/>
          <w:szCs w:val="18"/>
          <w:u w:val="single"/>
        </w:rPr>
        <w:t> </w:t>
      </w:r>
      <w:r w:rsidR="004F2FF1" w:rsidRPr="008835CD">
        <w:rPr>
          <w:noProof/>
          <w:sz w:val="18"/>
          <w:szCs w:val="18"/>
          <w:u w:val="single"/>
        </w:rPr>
        <w:t> </w:t>
      </w:r>
      <w:r w:rsidR="004F2FF1" w:rsidRPr="008835CD">
        <w:rPr>
          <w:noProof/>
          <w:sz w:val="18"/>
          <w:szCs w:val="18"/>
          <w:u w:val="single"/>
        </w:rPr>
        <w:t> </w:t>
      </w:r>
      <w:r w:rsidR="004F2FF1" w:rsidRPr="008835CD">
        <w:rPr>
          <w:noProof/>
          <w:sz w:val="18"/>
          <w:szCs w:val="18"/>
          <w:u w:val="single"/>
        </w:rPr>
        <w:t> </w:t>
      </w:r>
      <w:r w:rsidR="004F2FF1" w:rsidRPr="008835CD">
        <w:rPr>
          <w:noProof/>
          <w:sz w:val="18"/>
          <w:szCs w:val="18"/>
          <w:u w:val="single"/>
        </w:rPr>
        <w:t> </w:t>
      </w:r>
      <w:r w:rsidR="004F2FF1" w:rsidRPr="008835CD">
        <w:rPr>
          <w:sz w:val="18"/>
          <w:szCs w:val="18"/>
          <w:u w:val="single"/>
        </w:rPr>
        <w:fldChar w:fldCharType="end"/>
      </w:r>
      <w:bookmarkEnd w:id="31"/>
    </w:p>
    <w:p w:rsidR="004F2FF1" w:rsidRPr="008835CD" w:rsidRDefault="004F2FF1" w:rsidP="001619DF">
      <w:pPr>
        <w:pBdr>
          <w:top w:val="dotted" w:sz="4" w:space="1" w:color="auto"/>
          <w:left w:val="dotted" w:sz="4" w:space="4" w:color="auto"/>
          <w:bottom w:val="dotted" w:sz="4" w:space="31" w:color="auto"/>
          <w:right w:val="dotted" w:sz="4" w:space="4" w:color="auto"/>
          <w:between w:val="dotted" w:sz="4" w:space="1" w:color="auto"/>
        </w:pBdr>
        <w:tabs>
          <w:tab w:val="left" w:pos="480"/>
          <w:tab w:val="left" w:pos="1701"/>
          <w:tab w:val="left" w:pos="5400"/>
          <w:tab w:val="left" w:pos="5580"/>
        </w:tabs>
        <w:spacing w:line="276" w:lineRule="auto"/>
        <w:rPr>
          <w:szCs w:val="20"/>
        </w:rPr>
      </w:pPr>
      <w:r w:rsidRPr="008835CD">
        <w:rPr>
          <w:szCs w:val="20"/>
        </w:rPr>
        <w:t>Externe Arbeitsplätze</w:t>
      </w:r>
      <w:r w:rsidR="00BA7B15" w:rsidRPr="008835CD">
        <w:rPr>
          <w:szCs w:val="20"/>
        </w:rPr>
        <w:t>:</w:t>
      </w:r>
    </w:p>
    <w:p w:rsidR="00735729" w:rsidRPr="008835CD" w:rsidRDefault="004F2FF1" w:rsidP="004F2FF1">
      <w:pPr>
        <w:pBdr>
          <w:top w:val="dotted" w:sz="4" w:space="1" w:color="auto"/>
          <w:left w:val="dotted" w:sz="4" w:space="4" w:color="auto"/>
          <w:bottom w:val="dotted" w:sz="4" w:space="31" w:color="auto"/>
          <w:right w:val="dotted" w:sz="4" w:space="4" w:color="auto"/>
          <w:between w:val="dotted" w:sz="4" w:space="1" w:color="auto"/>
        </w:pBdr>
        <w:tabs>
          <w:tab w:val="left" w:pos="480"/>
          <w:tab w:val="left" w:pos="1701"/>
          <w:tab w:val="left" w:pos="2268"/>
          <w:tab w:val="left" w:pos="2694"/>
          <w:tab w:val="left" w:pos="4111"/>
          <w:tab w:val="left" w:pos="4536"/>
          <w:tab w:val="left" w:pos="5580"/>
          <w:tab w:val="left" w:pos="6096"/>
          <w:tab w:val="left" w:pos="6521"/>
        </w:tabs>
        <w:spacing w:line="276" w:lineRule="auto"/>
        <w:rPr>
          <w:szCs w:val="20"/>
        </w:rPr>
      </w:pPr>
      <w:r w:rsidRPr="008835CD">
        <w:rPr>
          <w:szCs w:val="20"/>
        </w:rPr>
        <w:fldChar w:fldCharType="begin">
          <w:ffData>
            <w:name w:val="Kontrollkästchen75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  <w:t>Handwerklich</w:t>
      </w:r>
      <w:r w:rsidR="001619DF"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75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  <w:t>Hotellerie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75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  <w:t>Administrativ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78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  <w:t xml:space="preserve">Andere </w:t>
      </w:r>
      <w:r w:rsidRPr="008835CD">
        <w:rPr>
          <w:sz w:val="18"/>
          <w:szCs w:val="18"/>
          <w:u w:val="single"/>
        </w:rPr>
        <w:fldChar w:fldCharType="begin">
          <w:ffData>
            <w:name w:val="Text71"/>
            <w:enabled/>
            <w:calcOnExit w:val="0"/>
            <w:textInput/>
          </w:ffData>
        </w:fldChar>
      </w:r>
      <w:r w:rsidRPr="008835CD">
        <w:rPr>
          <w:sz w:val="18"/>
          <w:szCs w:val="18"/>
          <w:u w:val="single"/>
        </w:rPr>
        <w:instrText xml:space="preserve"> FORMTEXT </w:instrText>
      </w:r>
      <w:r w:rsidRPr="008835CD">
        <w:rPr>
          <w:sz w:val="18"/>
          <w:szCs w:val="18"/>
          <w:u w:val="single"/>
        </w:rPr>
      </w:r>
      <w:r w:rsidRPr="008835CD">
        <w:rPr>
          <w:sz w:val="18"/>
          <w:szCs w:val="18"/>
          <w:u w:val="single"/>
        </w:rPr>
        <w:fldChar w:fldCharType="separate"/>
      </w:r>
      <w:r w:rsidRPr="008835CD">
        <w:rPr>
          <w:noProof/>
          <w:sz w:val="18"/>
          <w:szCs w:val="18"/>
          <w:u w:val="single"/>
        </w:rPr>
        <w:t> </w:t>
      </w:r>
      <w:r w:rsidRPr="008835CD">
        <w:rPr>
          <w:noProof/>
          <w:sz w:val="18"/>
          <w:szCs w:val="18"/>
          <w:u w:val="single"/>
        </w:rPr>
        <w:t> </w:t>
      </w:r>
      <w:r w:rsidRPr="008835CD">
        <w:rPr>
          <w:noProof/>
          <w:sz w:val="18"/>
          <w:szCs w:val="18"/>
          <w:u w:val="single"/>
        </w:rPr>
        <w:t> </w:t>
      </w:r>
      <w:r w:rsidRPr="008835CD">
        <w:rPr>
          <w:noProof/>
          <w:sz w:val="18"/>
          <w:szCs w:val="18"/>
          <w:u w:val="single"/>
        </w:rPr>
        <w:t> </w:t>
      </w:r>
      <w:r w:rsidRPr="008835CD">
        <w:rPr>
          <w:noProof/>
          <w:sz w:val="18"/>
          <w:szCs w:val="18"/>
          <w:u w:val="single"/>
        </w:rPr>
        <w:t> </w:t>
      </w:r>
      <w:r w:rsidRPr="008835CD">
        <w:rPr>
          <w:sz w:val="18"/>
          <w:szCs w:val="18"/>
          <w:u w:val="single"/>
        </w:rPr>
        <w:fldChar w:fldCharType="end"/>
      </w:r>
    </w:p>
    <w:p w:rsidR="00AC2BB0" w:rsidRPr="008835CD" w:rsidRDefault="00AC2BB0" w:rsidP="00735729">
      <w:pPr>
        <w:pBdr>
          <w:top w:val="dotted" w:sz="4" w:space="1" w:color="auto"/>
          <w:left w:val="dotted" w:sz="4" w:space="4" w:color="auto"/>
          <w:bottom w:val="dotted" w:sz="4" w:space="3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2410"/>
          <w:tab w:val="left" w:pos="3261"/>
          <w:tab w:val="left" w:pos="4800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Vorgesehenes Arbeitspensum: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16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r w:rsidR="00C63992" w:rsidRPr="008835CD">
        <w:rPr>
          <w:szCs w:val="20"/>
        </w:rPr>
        <w:t>% oder Stunden</w:t>
      </w:r>
      <w:r w:rsidR="004F2FF1" w:rsidRPr="008835CD">
        <w:rPr>
          <w:szCs w:val="20"/>
        </w:rPr>
        <w:t>/Woche</w:t>
      </w:r>
      <w:r w:rsidR="00C63992" w:rsidRPr="008835CD">
        <w:rPr>
          <w:szCs w:val="20"/>
        </w:rPr>
        <w:t xml:space="preserve"> </w:t>
      </w:r>
      <w:r w:rsidR="00C63992" w:rsidRPr="008835CD">
        <w:rPr>
          <w:szCs w:val="20"/>
        </w:rPr>
        <w:fldChar w:fldCharType="begin">
          <w:ffData>
            <w:name w:val="Text64"/>
            <w:enabled/>
            <w:calcOnExit w:val="0"/>
            <w:textInput/>
          </w:ffData>
        </w:fldChar>
      </w:r>
      <w:bookmarkStart w:id="32" w:name="Text64"/>
      <w:r w:rsidR="00C63992" w:rsidRPr="008835CD">
        <w:rPr>
          <w:szCs w:val="20"/>
        </w:rPr>
        <w:instrText xml:space="preserve"> FORMTEXT </w:instrText>
      </w:r>
      <w:r w:rsidR="00C63992" w:rsidRPr="008835CD">
        <w:rPr>
          <w:szCs w:val="20"/>
        </w:rPr>
      </w:r>
      <w:r w:rsidR="00C63992" w:rsidRPr="008835CD">
        <w:rPr>
          <w:szCs w:val="20"/>
        </w:rPr>
        <w:fldChar w:fldCharType="separate"/>
      </w:r>
      <w:r w:rsidR="00C63992" w:rsidRPr="008835CD">
        <w:rPr>
          <w:noProof/>
          <w:szCs w:val="20"/>
        </w:rPr>
        <w:t> </w:t>
      </w:r>
      <w:r w:rsidR="00C63992" w:rsidRPr="008835CD">
        <w:rPr>
          <w:noProof/>
          <w:szCs w:val="20"/>
        </w:rPr>
        <w:t> </w:t>
      </w:r>
      <w:r w:rsidR="00C63992" w:rsidRPr="008835CD">
        <w:rPr>
          <w:noProof/>
          <w:szCs w:val="20"/>
        </w:rPr>
        <w:t> </w:t>
      </w:r>
      <w:r w:rsidR="00C63992" w:rsidRPr="008835CD">
        <w:rPr>
          <w:noProof/>
          <w:szCs w:val="20"/>
        </w:rPr>
        <w:t> </w:t>
      </w:r>
      <w:r w:rsidR="00C63992" w:rsidRPr="008835CD">
        <w:rPr>
          <w:noProof/>
          <w:szCs w:val="20"/>
        </w:rPr>
        <w:t> </w:t>
      </w:r>
      <w:r w:rsidR="00C63992" w:rsidRPr="008835CD">
        <w:rPr>
          <w:szCs w:val="20"/>
        </w:rPr>
        <w:fldChar w:fldCharType="end"/>
      </w:r>
      <w:bookmarkEnd w:id="32"/>
    </w:p>
    <w:p w:rsidR="00AC2BB0" w:rsidRPr="008835CD" w:rsidRDefault="00896137" w:rsidP="00CE4FFA">
      <w:pPr>
        <w:pBdr>
          <w:top w:val="dotted" w:sz="4" w:space="1" w:color="auto"/>
          <w:left w:val="dotted" w:sz="4" w:space="4" w:color="auto"/>
          <w:bottom w:val="dotted" w:sz="4" w:space="3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96"/>
          <w:tab w:val="left" w:pos="1701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Bemerkungen:</w:t>
      </w:r>
      <w:r w:rsidRPr="008835CD">
        <w:rPr>
          <w:szCs w:val="20"/>
        </w:rPr>
        <w:br/>
      </w:r>
      <w:r w:rsidR="0081111E" w:rsidRPr="008835CD">
        <w:rPr>
          <w:sz w:val="18"/>
          <w:szCs w:val="18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81111E" w:rsidRPr="008835CD">
        <w:rPr>
          <w:sz w:val="18"/>
          <w:szCs w:val="18"/>
        </w:rPr>
        <w:instrText xml:space="preserve"> FORMTEXT </w:instrText>
      </w:r>
      <w:r w:rsidR="0081111E" w:rsidRPr="008835CD">
        <w:rPr>
          <w:sz w:val="18"/>
          <w:szCs w:val="18"/>
        </w:rPr>
      </w:r>
      <w:r w:rsidR="0081111E" w:rsidRPr="008835CD">
        <w:rPr>
          <w:sz w:val="18"/>
          <w:szCs w:val="18"/>
        </w:rPr>
        <w:fldChar w:fldCharType="separate"/>
      </w:r>
      <w:r w:rsidR="0081111E" w:rsidRPr="008835CD">
        <w:rPr>
          <w:noProof/>
          <w:sz w:val="18"/>
          <w:szCs w:val="18"/>
        </w:rPr>
        <w:t> </w:t>
      </w:r>
      <w:r w:rsidR="0081111E" w:rsidRPr="008835CD">
        <w:rPr>
          <w:noProof/>
          <w:sz w:val="18"/>
          <w:szCs w:val="18"/>
        </w:rPr>
        <w:t> </w:t>
      </w:r>
      <w:r w:rsidR="0081111E" w:rsidRPr="008835CD">
        <w:rPr>
          <w:noProof/>
          <w:sz w:val="18"/>
          <w:szCs w:val="18"/>
        </w:rPr>
        <w:t> </w:t>
      </w:r>
      <w:r w:rsidR="0081111E" w:rsidRPr="008835CD">
        <w:rPr>
          <w:noProof/>
          <w:sz w:val="18"/>
          <w:szCs w:val="18"/>
        </w:rPr>
        <w:t> </w:t>
      </w:r>
      <w:r w:rsidR="0081111E" w:rsidRPr="008835CD">
        <w:rPr>
          <w:noProof/>
          <w:sz w:val="18"/>
          <w:szCs w:val="18"/>
        </w:rPr>
        <w:t> </w:t>
      </w:r>
      <w:r w:rsidR="0081111E" w:rsidRPr="008835CD">
        <w:rPr>
          <w:sz w:val="18"/>
          <w:szCs w:val="18"/>
        </w:rPr>
        <w:fldChar w:fldCharType="end"/>
      </w:r>
    </w:p>
    <w:p w:rsidR="001619DF" w:rsidRPr="008835CD" w:rsidRDefault="001619DF" w:rsidP="001619DF">
      <w:pPr>
        <w:rPr>
          <w:b/>
        </w:rPr>
      </w:pPr>
    </w:p>
    <w:p w:rsidR="006A1354" w:rsidRPr="008835CD" w:rsidRDefault="003D566B" w:rsidP="006A1354">
      <w:pPr>
        <w:rPr>
          <w:bCs/>
          <w:i/>
          <w:iCs/>
        </w:rPr>
      </w:pPr>
      <w:r w:rsidRPr="008835CD">
        <w:rPr>
          <w:b/>
          <w:szCs w:val="20"/>
        </w:rPr>
        <w:t>Einschätzung der Arbeitsfähigkeit</w:t>
      </w:r>
      <w:r w:rsidR="006A1354" w:rsidRPr="008835CD">
        <w:rPr>
          <w:bCs/>
          <w:i/>
          <w:iCs/>
        </w:rPr>
        <w:t xml:space="preserve"> (Zutreffendes bitte ankreuzen)</w:t>
      </w:r>
    </w:p>
    <w:p w:rsidR="003D566B" w:rsidRPr="008835CD" w:rsidRDefault="003D566B" w:rsidP="001619DF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  <w:bar w:val="dotted" w:sz="4" w:color="auto"/>
        </w:pBdr>
        <w:tabs>
          <w:tab w:val="center" w:pos="3402"/>
          <w:tab w:val="center" w:pos="5103"/>
          <w:tab w:val="center" w:pos="6804"/>
          <w:tab w:val="center" w:pos="8505"/>
        </w:tabs>
      </w:pPr>
      <w:r w:rsidRPr="008835CD">
        <w:tab/>
        <w:t>unklar</w:t>
      </w:r>
      <w:r w:rsidRPr="008835CD">
        <w:tab/>
        <w:t>schwach</w:t>
      </w:r>
      <w:r w:rsidRPr="008835CD">
        <w:tab/>
        <w:t>stark</w:t>
      </w:r>
      <w:r w:rsidRPr="008835CD">
        <w:tab/>
        <w:t>sehr stark</w:t>
      </w:r>
    </w:p>
    <w:p w:rsidR="003D566B" w:rsidRPr="008835CD" w:rsidRDefault="003D566B" w:rsidP="001619DF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  <w:bar w:val="dotted" w:sz="4" w:color="auto"/>
        </w:pBdr>
        <w:tabs>
          <w:tab w:val="center" w:pos="3402"/>
          <w:tab w:val="center" w:pos="5103"/>
          <w:tab w:val="center" w:pos="6804"/>
          <w:tab w:val="center" w:pos="8505"/>
        </w:tabs>
        <w:spacing w:line="276" w:lineRule="auto"/>
      </w:pPr>
      <w:r w:rsidRPr="008835CD">
        <w:rPr>
          <w:bCs/>
        </w:rPr>
        <w:t>Selbständigkeit</w:t>
      </w:r>
      <w:r w:rsidRPr="008835CD">
        <w:tab/>
      </w:r>
      <w:r w:rsidRPr="008835CD">
        <w:fldChar w:fldCharType="begin">
          <w:ffData>
            <w:name w:val="Kontrollkästchen39"/>
            <w:enabled/>
            <w:calcOnExit w:val="0"/>
            <w:checkBox>
              <w:sizeAuto/>
              <w:default w:val="0"/>
            </w:checkBox>
          </w:ffData>
        </w:fldChar>
      </w:r>
      <w:bookmarkStart w:id="33" w:name="Kontrollkästchen39"/>
      <w:r w:rsidRPr="008835CD">
        <w:instrText xml:space="preserve"> FORMCHECKBOX </w:instrText>
      </w:r>
      <w:r w:rsidR="008835CD" w:rsidRPr="008835CD">
        <w:fldChar w:fldCharType="separate"/>
      </w:r>
      <w:r w:rsidRPr="008835CD">
        <w:fldChar w:fldCharType="end"/>
      </w:r>
      <w:bookmarkEnd w:id="33"/>
      <w:r w:rsidRPr="008835CD">
        <w:tab/>
      </w:r>
      <w:r w:rsidRPr="008835CD">
        <w:fldChar w:fldCharType="begin">
          <w:ffData>
            <w:name w:val="Kontrollkästchen40"/>
            <w:enabled/>
            <w:calcOnExit w:val="0"/>
            <w:checkBox>
              <w:sizeAuto/>
              <w:default w:val="0"/>
            </w:checkBox>
          </w:ffData>
        </w:fldChar>
      </w:r>
      <w:bookmarkStart w:id="34" w:name="Kontrollkästchen40"/>
      <w:r w:rsidRPr="008835CD">
        <w:instrText xml:space="preserve"> FORMCHECKBOX </w:instrText>
      </w:r>
      <w:r w:rsidR="008835CD" w:rsidRPr="008835CD">
        <w:fldChar w:fldCharType="separate"/>
      </w:r>
      <w:r w:rsidRPr="008835CD">
        <w:fldChar w:fldCharType="end"/>
      </w:r>
      <w:bookmarkEnd w:id="34"/>
      <w:r w:rsidRPr="008835CD">
        <w:tab/>
      </w:r>
      <w:r w:rsidRPr="008835CD">
        <w:fldChar w:fldCharType="begin">
          <w:ffData>
            <w:name w:val="Kontrollkästchen41"/>
            <w:enabled/>
            <w:calcOnExit w:val="0"/>
            <w:checkBox>
              <w:sizeAuto/>
              <w:default w:val="0"/>
            </w:checkBox>
          </w:ffData>
        </w:fldChar>
      </w:r>
      <w:bookmarkStart w:id="35" w:name="Kontrollkästchen41"/>
      <w:r w:rsidRPr="008835CD">
        <w:instrText xml:space="preserve"> FORMCHECKBOX </w:instrText>
      </w:r>
      <w:r w:rsidR="008835CD" w:rsidRPr="008835CD">
        <w:fldChar w:fldCharType="separate"/>
      </w:r>
      <w:r w:rsidRPr="008835CD">
        <w:fldChar w:fldCharType="end"/>
      </w:r>
      <w:bookmarkEnd w:id="35"/>
      <w:r w:rsidRPr="008835CD">
        <w:tab/>
      </w:r>
      <w:r w:rsidRPr="008835CD">
        <w:fldChar w:fldCharType="begin">
          <w:ffData>
            <w:name w:val="Kontrollkästchen42"/>
            <w:enabled/>
            <w:calcOnExit w:val="0"/>
            <w:checkBox>
              <w:sizeAuto/>
              <w:default w:val="0"/>
            </w:checkBox>
          </w:ffData>
        </w:fldChar>
      </w:r>
      <w:bookmarkStart w:id="36" w:name="Kontrollkästchen42"/>
      <w:r w:rsidRPr="008835CD">
        <w:instrText xml:space="preserve"> FORMCHECKBOX </w:instrText>
      </w:r>
      <w:r w:rsidR="008835CD" w:rsidRPr="008835CD">
        <w:fldChar w:fldCharType="separate"/>
      </w:r>
      <w:r w:rsidRPr="008835CD">
        <w:fldChar w:fldCharType="end"/>
      </w:r>
      <w:bookmarkEnd w:id="36"/>
    </w:p>
    <w:p w:rsidR="003D566B" w:rsidRPr="008835CD" w:rsidRDefault="003D566B" w:rsidP="001619DF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  <w:bar w:val="dotted" w:sz="4" w:color="auto"/>
        </w:pBdr>
        <w:tabs>
          <w:tab w:val="center" w:pos="3402"/>
          <w:tab w:val="center" w:pos="5103"/>
          <w:tab w:val="center" w:pos="6804"/>
          <w:tab w:val="center" w:pos="8505"/>
        </w:tabs>
        <w:spacing w:line="276" w:lineRule="auto"/>
      </w:pPr>
      <w:r w:rsidRPr="008835CD">
        <w:rPr>
          <w:bCs/>
        </w:rPr>
        <w:t>Zuverlässigkeit</w:t>
      </w:r>
      <w:r w:rsidRPr="008835CD">
        <w:tab/>
      </w:r>
      <w:r w:rsidRPr="008835CD">
        <w:fldChar w:fldCharType="begin">
          <w:ffData>
            <w:name w:val="Kontrollkästchen39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8835CD" w:rsidRPr="008835CD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0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8835CD" w:rsidRPr="008835CD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8835CD" w:rsidRPr="008835CD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2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8835CD" w:rsidRPr="008835CD">
        <w:fldChar w:fldCharType="separate"/>
      </w:r>
      <w:r w:rsidRPr="008835CD">
        <w:fldChar w:fldCharType="end"/>
      </w:r>
    </w:p>
    <w:p w:rsidR="003D566B" w:rsidRPr="008835CD" w:rsidRDefault="003D566B" w:rsidP="001619DF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  <w:bar w:val="dotted" w:sz="4" w:color="auto"/>
        </w:pBdr>
        <w:tabs>
          <w:tab w:val="center" w:pos="3402"/>
          <w:tab w:val="center" w:pos="5103"/>
          <w:tab w:val="center" w:pos="6804"/>
          <w:tab w:val="center" w:pos="8505"/>
        </w:tabs>
        <w:spacing w:line="276" w:lineRule="auto"/>
      </w:pPr>
      <w:r w:rsidRPr="008835CD">
        <w:rPr>
          <w:bCs/>
        </w:rPr>
        <w:t>Lernfähigkeit</w:t>
      </w:r>
      <w:r w:rsidRPr="008835CD">
        <w:tab/>
      </w:r>
      <w:r w:rsidRPr="008835CD">
        <w:fldChar w:fldCharType="begin">
          <w:ffData>
            <w:name w:val="Kontrollkästchen39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8835CD" w:rsidRPr="008835CD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0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8835CD" w:rsidRPr="008835CD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8835CD" w:rsidRPr="008835CD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2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8835CD" w:rsidRPr="008835CD">
        <w:fldChar w:fldCharType="separate"/>
      </w:r>
      <w:r w:rsidRPr="008835CD">
        <w:fldChar w:fldCharType="end"/>
      </w:r>
    </w:p>
    <w:p w:rsidR="003D566B" w:rsidRPr="008835CD" w:rsidRDefault="003D566B" w:rsidP="001619DF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  <w:bar w:val="dotted" w:sz="4" w:color="auto"/>
        </w:pBdr>
        <w:tabs>
          <w:tab w:val="center" w:pos="3402"/>
          <w:tab w:val="center" w:pos="5103"/>
          <w:tab w:val="center" w:pos="6804"/>
          <w:tab w:val="center" w:pos="8505"/>
        </w:tabs>
        <w:spacing w:line="276" w:lineRule="auto"/>
      </w:pPr>
      <w:r w:rsidRPr="008835CD">
        <w:rPr>
          <w:bCs/>
        </w:rPr>
        <w:t>Leistungsfähigkeit</w:t>
      </w:r>
      <w:r w:rsidRPr="008835CD">
        <w:tab/>
      </w:r>
      <w:r w:rsidRPr="008835CD">
        <w:fldChar w:fldCharType="begin">
          <w:ffData>
            <w:name w:val="Kontrollkästchen39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8835CD" w:rsidRPr="008835CD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0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8835CD" w:rsidRPr="008835CD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8835CD" w:rsidRPr="008835CD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2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8835CD" w:rsidRPr="008835CD">
        <w:fldChar w:fldCharType="separate"/>
      </w:r>
      <w:r w:rsidRPr="008835CD">
        <w:fldChar w:fldCharType="end"/>
      </w:r>
    </w:p>
    <w:p w:rsidR="003D566B" w:rsidRPr="008835CD" w:rsidRDefault="003D566B" w:rsidP="001619DF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  <w:bar w:val="dotted" w:sz="4" w:color="auto"/>
        </w:pBdr>
        <w:tabs>
          <w:tab w:val="center" w:pos="3402"/>
          <w:tab w:val="center" w:pos="5103"/>
          <w:tab w:val="center" w:pos="6804"/>
          <w:tab w:val="center" w:pos="8505"/>
        </w:tabs>
        <w:spacing w:line="276" w:lineRule="auto"/>
      </w:pPr>
      <w:r w:rsidRPr="008835CD">
        <w:rPr>
          <w:bCs/>
        </w:rPr>
        <w:t>Sozialverhalten</w:t>
      </w:r>
      <w:r w:rsidRPr="008835CD">
        <w:tab/>
      </w:r>
      <w:r w:rsidRPr="008835CD">
        <w:fldChar w:fldCharType="begin">
          <w:ffData>
            <w:name w:val="Kontrollkästchen39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8835CD" w:rsidRPr="008835CD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0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8835CD" w:rsidRPr="008835CD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8835CD" w:rsidRPr="008835CD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2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8835CD" w:rsidRPr="008835CD">
        <w:fldChar w:fldCharType="separate"/>
      </w:r>
      <w:r w:rsidRPr="008835CD">
        <w:fldChar w:fldCharType="end"/>
      </w:r>
    </w:p>
    <w:p w:rsidR="00896137" w:rsidRPr="008835CD" w:rsidRDefault="00896137" w:rsidP="001619DF">
      <w:pPr>
        <w:tabs>
          <w:tab w:val="left" w:pos="3686"/>
          <w:tab w:val="left" w:pos="5280"/>
        </w:tabs>
        <w:spacing w:line="276" w:lineRule="auto"/>
        <w:rPr>
          <w:b/>
          <w:bCs/>
        </w:rPr>
      </w:pPr>
    </w:p>
    <w:p w:rsidR="00896137" w:rsidRPr="008835CD" w:rsidRDefault="00896137" w:rsidP="001619DF">
      <w:pPr>
        <w:tabs>
          <w:tab w:val="left" w:pos="3686"/>
          <w:tab w:val="left" w:pos="5280"/>
        </w:tabs>
        <w:spacing w:line="276" w:lineRule="auto"/>
        <w:rPr>
          <w:b/>
          <w:bCs/>
        </w:rPr>
      </w:pPr>
    </w:p>
    <w:p w:rsidR="003D566B" w:rsidRPr="008835CD" w:rsidRDefault="009B1B75" w:rsidP="001619DF">
      <w:pPr>
        <w:tabs>
          <w:tab w:val="left" w:pos="3686"/>
          <w:tab w:val="left" w:pos="5280"/>
        </w:tabs>
        <w:spacing w:line="276" w:lineRule="auto"/>
        <w:rPr>
          <w:b/>
          <w:bCs/>
        </w:rPr>
      </w:pPr>
      <w:r w:rsidRPr="008835CD">
        <w:rPr>
          <w:b/>
          <w:bCs/>
        </w:rPr>
        <w:t>Ziel des Arbeitseinsatzes:</w:t>
      </w:r>
    </w:p>
    <w:p w:rsidR="003D566B" w:rsidRPr="008835CD" w:rsidRDefault="003D566B" w:rsidP="003D566B">
      <w:pPr>
        <w:tabs>
          <w:tab w:val="left" w:pos="3686"/>
          <w:tab w:val="left" w:pos="5280"/>
        </w:tabs>
        <w:rPr>
          <w:b/>
        </w:rPr>
      </w:pPr>
    </w:p>
    <w:p w:rsidR="003D566B" w:rsidRPr="008835CD" w:rsidRDefault="003D566B" w:rsidP="00832203">
      <w:pPr>
        <w:pStyle w:val="Textkrper"/>
        <w:pBdr>
          <w:bottom w:val="dotted" w:sz="4" w:space="1" w:color="auto"/>
        </w:pBdr>
        <w:rPr>
          <w:bCs/>
          <w:szCs w:val="20"/>
        </w:rPr>
      </w:pPr>
      <w:r w:rsidRPr="008835CD">
        <w:rPr>
          <w:bCs/>
          <w:szCs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8835CD">
        <w:rPr>
          <w:bCs/>
          <w:szCs w:val="20"/>
        </w:rPr>
        <w:instrText xml:space="preserve"> FORMTEXT </w:instrText>
      </w:r>
      <w:r w:rsidRPr="008835CD">
        <w:rPr>
          <w:bCs/>
          <w:szCs w:val="20"/>
        </w:rPr>
      </w:r>
      <w:r w:rsidRPr="008835CD">
        <w:rPr>
          <w:bCs/>
          <w:szCs w:val="20"/>
        </w:rPr>
        <w:fldChar w:fldCharType="separate"/>
      </w:r>
      <w:r w:rsidRPr="008835CD">
        <w:rPr>
          <w:bCs/>
          <w:noProof/>
          <w:szCs w:val="20"/>
        </w:rPr>
        <w:t> </w:t>
      </w:r>
      <w:r w:rsidRPr="008835CD">
        <w:rPr>
          <w:bCs/>
          <w:noProof/>
          <w:szCs w:val="20"/>
        </w:rPr>
        <w:t> </w:t>
      </w:r>
      <w:r w:rsidRPr="008835CD">
        <w:rPr>
          <w:bCs/>
          <w:noProof/>
          <w:szCs w:val="20"/>
        </w:rPr>
        <w:t> </w:t>
      </w:r>
      <w:r w:rsidRPr="008835CD">
        <w:rPr>
          <w:bCs/>
          <w:noProof/>
          <w:szCs w:val="20"/>
        </w:rPr>
        <w:t> </w:t>
      </w:r>
      <w:r w:rsidRPr="008835CD">
        <w:rPr>
          <w:bCs/>
          <w:noProof/>
          <w:szCs w:val="20"/>
        </w:rPr>
        <w:t> </w:t>
      </w:r>
      <w:r w:rsidRPr="008835CD">
        <w:rPr>
          <w:bCs/>
          <w:szCs w:val="20"/>
        </w:rPr>
        <w:fldChar w:fldCharType="end"/>
      </w:r>
      <w:r w:rsidR="00832203" w:rsidRPr="008835CD">
        <w:rPr>
          <w:bCs/>
          <w:szCs w:val="20"/>
        </w:rPr>
        <w:tab/>
      </w:r>
    </w:p>
    <w:p w:rsidR="00832203" w:rsidRPr="008835CD" w:rsidRDefault="00832203" w:rsidP="00832203">
      <w:pPr>
        <w:pStyle w:val="Textkrper"/>
        <w:pBdr>
          <w:bottom w:val="dotted" w:sz="4" w:space="1" w:color="auto"/>
        </w:pBdr>
        <w:rPr>
          <w:bCs/>
          <w:sz w:val="22"/>
        </w:rPr>
      </w:pPr>
    </w:p>
    <w:p w:rsidR="00DB4CB8" w:rsidRPr="008835CD" w:rsidRDefault="00DB4CB8" w:rsidP="003D566B">
      <w:pPr>
        <w:rPr>
          <w:b/>
          <w:bCs/>
        </w:rPr>
      </w:pPr>
    </w:p>
    <w:p w:rsidR="0081111E" w:rsidRPr="008835CD" w:rsidRDefault="0081111E" w:rsidP="003D566B">
      <w:pPr>
        <w:rPr>
          <w:b/>
          <w:bCs/>
        </w:rPr>
      </w:pPr>
    </w:p>
    <w:p w:rsidR="004D1CEF" w:rsidRPr="008835CD" w:rsidRDefault="004D1CEF" w:rsidP="004D1CEF">
      <w:pPr>
        <w:tabs>
          <w:tab w:val="left" w:pos="3686"/>
          <w:tab w:val="left" w:pos="5280"/>
        </w:tabs>
        <w:spacing w:line="276" w:lineRule="auto"/>
        <w:rPr>
          <w:b/>
          <w:bCs/>
        </w:rPr>
      </w:pPr>
      <w:r w:rsidRPr="008835CD">
        <w:rPr>
          <w:b/>
          <w:bCs/>
        </w:rPr>
        <w:t>Aufnahmekriterien</w:t>
      </w:r>
    </w:p>
    <w:p w:rsidR="004D1CEF" w:rsidRPr="008835CD" w:rsidRDefault="00896137" w:rsidP="0081111E">
      <w:pPr>
        <w:tabs>
          <w:tab w:val="left" w:pos="7655"/>
        </w:tabs>
        <w:spacing w:line="276" w:lineRule="auto"/>
        <w:rPr>
          <w:bCs/>
          <w:i/>
          <w:iCs/>
        </w:rPr>
      </w:pPr>
      <w:r w:rsidRPr="008835CD">
        <w:rPr>
          <w:bCs/>
          <w:i/>
          <w:iCs/>
        </w:rPr>
        <w:t>Die</w:t>
      </w:r>
      <w:r w:rsidR="004D1CEF" w:rsidRPr="008835CD">
        <w:rPr>
          <w:bCs/>
          <w:i/>
          <w:iCs/>
        </w:rPr>
        <w:t xml:space="preserve"> Gesuchstellerin / der Gesuchssteller</w:t>
      </w:r>
      <w:r w:rsidRPr="008835CD">
        <w:rPr>
          <w:bCs/>
          <w:i/>
          <w:iCs/>
        </w:rPr>
        <w:t xml:space="preserve"> ist</w:t>
      </w:r>
      <w:r w:rsidR="004D1CEF" w:rsidRPr="008835CD">
        <w:rPr>
          <w:bCs/>
          <w:i/>
          <w:iCs/>
        </w:rPr>
        <w:tab/>
        <w:t>ja</w:t>
      </w:r>
      <w:r w:rsidR="004D1CEF" w:rsidRPr="008835CD">
        <w:rPr>
          <w:bCs/>
          <w:i/>
          <w:iCs/>
        </w:rPr>
        <w:tab/>
        <w:t>nein</w:t>
      </w:r>
    </w:p>
    <w:p w:rsidR="004D1CEF" w:rsidRPr="008835CD" w:rsidRDefault="004D1CEF" w:rsidP="004D1CEF">
      <w:pPr>
        <w:numPr>
          <w:ilvl w:val="0"/>
          <w:numId w:val="39"/>
        </w:numPr>
        <w:tabs>
          <w:tab w:val="left" w:pos="7655"/>
          <w:tab w:val="left" w:pos="8789"/>
        </w:tabs>
        <w:adjustRightInd/>
        <w:snapToGrid/>
        <w:spacing w:line="276" w:lineRule="auto"/>
        <w:rPr>
          <w:szCs w:val="20"/>
        </w:rPr>
      </w:pPr>
      <w:r w:rsidRPr="008835CD">
        <w:rPr>
          <w:szCs w:val="20"/>
        </w:rPr>
        <w:t>zwischen 18 und 65 Jahren</w:t>
      </w:r>
      <w:r w:rsidRPr="008835CD">
        <w:rPr>
          <w:szCs w:val="20"/>
        </w:rPr>
        <w:tab/>
      </w:r>
      <w:r w:rsidRPr="008835CD">
        <w:rPr>
          <w:b/>
          <w:bCs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/>
          <w:bCs/>
          <w:szCs w:val="20"/>
        </w:rPr>
        <w:instrText xml:space="preserve"> FORMCHECKBOX </w:instrText>
      </w:r>
      <w:r w:rsidR="008835CD" w:rsidRPr="008835CD">
        <w:rPr>
          <w:b/>
          <w:bCs/>
          <w:szCs w:val="20"/>
        </w:rPr>
      </w:r>
      <w:r w:rsidR="008835CD" w:rsidRPr="008835CD">
        <w:rPr>
          <w:b/>
          <w:bCs/>
          <w:szCs w:val="20"/>
        </w:rPr>
        <w:fldChar w:fldCharType="separate"/>
      </w:r>
      <w:r w:rsidRPr="008835CD">
        <w:rPr>
          <w:b/>
          <w:bCs/>
          <w:szCs w:val="20"/>
        </w:rPr>
        <w:fldChar w:fldCharType="end"/>
      </w:r>
      <w:r w:rsidRPr="008835CD">
        <w:rPr>
          <w:szCs w:val="20"/>
        </w:rPr>
        <w:tab/>
      </w:r>
      <w:r w:rsidRPr="008835CD">
        <w:rPr>
          <w:b/>
          <w:bCs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/>
          <w:bCs/>
          <w:szCs w:val="20"/>
        </w:rPr>
        <w:instrText xml:space="preserve"> FORMCHECKBOX </w:instrText>
      </w:r>
      <w:r w:rsidR="008835CD" w:rsidRPr="008835CD">
        <w:rPr>
          <w:b/>
          <w:bCs/>
          <w:szCs w:val="20"/>
        </w:rPr>
      </w:r>
      <w:r w:rsidR="008835CD" w:rsidRPr="008835CD">
        <w:rPr>
          <w:b/>
          <w:bCs/>
          <w:szCs w:val="20"/>
        </w:rPr>
        <w:fldChar w:fldCharType="separate"/>
      </w:r>
      <w:r w:rsidRPr="008835CD">
        <w:rPr>
          <w:b/>
          <w:bCs/>
          <w:szCs w:val="20"/>
        </w:rPr>
        <w:fldChar w:fldCharType="end"/>
      </w:r>
    </w:p>
    <w:p w:rsidR="004D1CEF" w:rsidRPr="008835CD" w:rsidRDefault="004D1CEF" w:rsidP="004D1CEF">
      <w:pPr>
        <w:numPr>
          <w:ilvl w:val="0"/>
          <w:numId w:val="39"/>
        </w:numPr>
        <w:tabs>
          <w:tab w:val="left" w:pos="7655"/>
          <w:tab w:val="left" w:pos="8789"/>
        </w:tabs>
        <w:adjustRightInd/>
        <w:snapToGrid/>
        <w:spacing w:line="276" w:lineRule="auto"/>
        <w:rPr>
          <w:szCs w:val="20"/>
        </w:rPr>
      </w:pPr>
      <w:r w:rsidRPr="008835CD">
        <w:rPr>
          <w:szCs w:val="20"/>
        </w:rPr>
        <w:t>bereit, wenn möglich einer geregelten Tätigkeit nachzugehen</w:t>
      </w:r>
      <w:r w:rsidRPr="008835CD">
        <w:rPr>
          <w:szCs w:val="20"/>
        </w:rPr>
        <w:tab/>
      </w:r>
      <w:r w:rsidRPr="008835CD">
        <w:rPr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/>
          <w:bCs/>
          <w:szCs w:val="20"/>
        </w:rPr>
        <w:instrText xml:space="preserve"> FORMCHECKBOX </w:instrText>
      </w:r>
      <w:r w:rsidR="008835CD" w:rsidRPr="008835CD">
        <w:rPr>
          <w:b/>
          <w:bCs/>
          <w:szCs w:val="20"/>
        </w:rPr>
      </w:r>
      <w:r w:rsidR="008835CD" w:rsidRPr="008835CD">
        <w:rPr>
          <w:b/>
          <w:bCs/>
          <w:szCs w:val="20"/>
        </w:rPr>
        <w:fldChar w:fldCharType="separate"/>
      </w:r>
      <w:r w:rsidRPr="008835CD">
        <w:rPr>
          <w:b/>
          <w:bCs/>
          <w:szCs w:val="20"/>
        </w:rPr>
        <w:fldChar w:fldCharType="end"/>
      </w:r>
      <w:r w:rsidRPr="008835CD">
        <w:rPr>
          <w:b/>
          <w:bCs/>
          <w:szCs w:val="20"/>
        </w:rPr>
        <w:tab/>
      </w:r>
      <w:r w:rsidRPr="008835CD">
        <w:rPr>
          <w:b/>
          <w:bCs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/>
          <w:bCs/>
          <w:szCs w:val="20"/>
        </w:rPr>
        <w:instrText xml:space="preserve"> FORMCHECKBOX </w:instrText>
      </w:r>
      <w:r w:rsidR="008835CD" w:rsidRPr="008835CD">
        <w:rPr>
          <w:b/>
          <w:bCs/>
          <w:szCs w:val="20"/>
        </w:rPr>
      </w:r>
      <w:r w:rsidR="008835CD" w:rsidRPr="008835CD">
        <w:rPr>
          <w:b/>
          <w:bCs/>
          <w:szCs w:val="20"/>
        </w:rPr>
        <w:fldChar w:fldCharType="separate"/>
      </w:r>
      <w:r w:rsidRPr="008835CD">
        <w:rPr>
          <w:b/>
          <w:bCs/>
          <w:szCs w:val="20"/>
        </w:rPr>
        <w:fldChar w:fldCharType="end"/>
      </w:r>
    </w:p>
    <w:p w:rsidR="004D1CEF" w:rsidRPr="008835CD" w:rsidRDefault="004D1CEF" w:rsidP="004D1CEF">
      <w:pPr>
        <w:numPr>
          <w:ilvl w:val="0"/>
          <w:numId w:val="40"/>
        </w:numPr>
        <w:tabs>
          <w:tab w:val="left" w:pos="7655"/>
          <w:tab w:val="left" w:pos="7797"/>
          <w:tab w:val="left" w:pos="8789"/>
        </w:tabs>
        <w:spacing w:line="276" w:lineRule="auto"/>
        <w:rPr>
          <w:szCs w:val="20"/>
        </w:rPr>
      </w:pPr>
      <w:r w:rsidRPr="008835CD">
        <w:rPr>
          <w:szCs w:val="20"/>
        </w:rPr>
        <w:t>frei von suchtfördernden Substanzen (inkl. THC-freies Cannabis)</w:t>
      </w:r>
      <w:r w:rsidRPr="008835CD">
        <w:rPr>
          <w:szCs w:val="20"/>
        </w:rPr>
        <w:br/>
        <w:t>und illegalen Drogen</w:t>
      </w:r>
      <w:r w:rsidRPr="008835CD">
        <w:rPr>
          <w:szCs w:val="20"/>
        </w:rPr>
        <w:tab/>
      </w:r>
      <w:r w:rsidRPr="008835CD">
        <w:rPr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/>
          <w:bCs/>
          <w:szCs w:val="20"/>
        </w:rPr>
        <w:instrText xml:space="preserve"> FORMCHECKBOX </w:instrText>
      </w:r>
      <w:r w:rsidR="008835CD" w:rsidRPr="008835CD">
        <w:rPr>
          <w:b/>
          <w:bCs/>
          <w:szCs w:val="20"/>
        </w:rPr>
      </w:r>
      <w:r w:rsidR="008835CD" w:rsidRPr="008835CD">
        <w:rPr>
          <w:b/>
          <w:bCs/>
          <w:szCs w:val="20"/>
        </w:rPr>
        <w:fldChar w:fldCharType="separate"/>
      </w:r>
      <w:r w:rsidRPr="008835CD">
        <w:rPr>
          <w:b/>
          <w:bCs/>
          <w:szCs w:val="20"/>
        </w:rPr>
        <w:fldChar w:fldCharType="end"/>
      </w:r>
      <w:r w:rsidRPr="008835CD">
        <w:rPr>
          <w:b/>
          <w:bCs/>
          <w:szCs w:val="20"/>
        </w:rPr>
        <w:tab/>
      </w:r>
      <w:r w:rsidRPr="008835CD">
        <w:rPr>
          <w:b/>
          <w:bCs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/>
          <w:bCs/>
          <w:szCs w:val="20"/>
        </w:rPr>
        <w:instrText xml:space="preserve"> FORMCHECKBOX </w:instrText>
      </w:r>
      <w:r w:rsidR="008835CD" w:rsidRPr="008835CD">
        <w:rPr>
          <w:b/>
          <w:bCs/>
          <w:szCs w:val="20"/>
        </w:rPr>
      </w:r>
      <w:r w:rsidR="008835CD" w:rsidRPr="008835CD">
        <w:rPr>
          <w:b/>
          <w:bCs/>
          <w:szCs w:val="20"/>
        </w:rPr>
        <w:fldChar w:fldCharType="separate"/>
      </w:r>
      <w:r w:rsidRPr="008835CD">
        <w:rPr>
          <w:b/>
          <w:bCs/>
          <w:szCs w:val="20"/>
        </w:rPr>
        <w:fldChar w:fldCharType="end"/>
      </w:r>
    </w:p>
    <w:p w:rsidR="004D1CEF" w:rsidRPr="008835CD" w:rsidRDefault="004D1CEF" w:rsidP="004D1CEF">
      <w:pPr>
        <w:numPr>
          <w:ilvl w:val="0"/>
          <w:numId w:val="39"/>
        </w:numPr>
        <w:tabs>
          <w:tab w:val="left" w:pos="7655"/>
          <w:tab w:val="left" w:pos="8789"/>
        </w:tabs>
        <w:adjustRightInd/>
        <w:snapToGrid/>
        <w:spacing w:line="276" w:lineRule="auto"/>
        <w:rPr>
          <w:szCs w:val="20"/>
        </w:rPr>
      </w:pPr>
      <w:r w:rsidRPr="008835CD">
        <w:rPr>
          <w:szCs w:val="20"/>
        </w:rPr>
        <w:t>bereit, Abmachungen einzuhalten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szCs w:val="20"/>
        </w:rPr>
        <w:instrText xml:space="preserve"> FORMCHECKBOX </w:instrText>
      </w:r>
      <w:r w:rsidR="008835CD" w:rsidRPr="008835CD">
        <w:rPr>
          <w:szCs w:val="20"/>
        </w:rPr>
      </w:r>
      <w:r w:rsidR="008835CD" w:rsidRPr="008835CD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</w:p>
    <w:p w:rsidR="004D1CEF" w:rsidRPr="008835CD" w:rsidRDefault="004D1CEF" w:rsidP="004D1CEF">
      <w:pPr>
        <w:numPr>
          <w:ilvl w:val="0"/>
          <w:numId w:val="39"/>
        </w:numPr>
        <w:tabs>
          <w:tab w:val="left" w:pos="7655"/>
          <w:tab w:val="left" w:pos="8789"/>
        </w:tabs>
        <w:adjustRightInd/>
        <w:snapToGrid/>
        <w:spacing w:line="276" w:lineRule="auto"/>
        <w:rPr>
          <w:szCs w:val="20"/>
        </w:rPr>
      </w:pPr>
      <w:r w:rsidRPr="008835CD">
        <w:rPr>
          <w:szCs w:val="20"/>
        </w:rPr>
        <w:t>bereit, eine psychotherapeutische Behandlung weiter zu führen</w:t>
      </w:r>
      <w:r w:rsidRPr="008835CD">
        <w:rPr>
          <w:szCs w:val="20"/>
        </w:rPr>
        <w:tab/>
      </w:r>
      <w:r w:rsidRPr="008835CD">
        <w:rPr>
          <w:b/>
          <w:bCs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/>
          <w:bCs/>
          <w:szCs w:val="20"/>
        </w:rPr>
        <w:instrText xml:space="preserve"> FORMCHECKBOX </w:instrText>
      </w:r>
      <w:r w:rsidR="008835CD" w:rsidRPr="008835CD">
        <w:rPr>
          <w:b/>
          <w:bCs/>
          <w:szCs w:val="20"/>
        </w:rPr>
      </w:r>
      <w:r w:rsidR="008835CD" w:rsidRPr="008835CD">
        <w:rPr>
          <w:b/>
          <w:bCs/>
          <w:szCs w:val="20"/>
        </w:rPr>
        <w:fldChar w:fldCharType="separate"/>
      </w:r>
      <w:r w:rsidRPr="008835CD">
        <w:rPr>
          <w:b/>
          <w:bCs/>
          <w:szCs w:val="20"/>
        </w:rPr>
        <w:fldChar w:fldCharType="end"/>
      </w:r>
      <w:r w:rsidRPr="008835CD">
        <w:rPr>
          <w:b/>
          <w:bCs/>
          <w:szCs w:val="20"/>
        </w:rPr>
        <w:tab/>
      </w:r>
      <w:r w:rsidRPr="008835CD">
        <w:rPr>
          <w:b/>
          <w:bCs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/>
          <w:bCs/>
          <w:szCs w:val="20"/>
        </w:rPr>
        <w:instrText xml:space="preserve"> FORMCHECKBOX </w:instrText>
      </w:r>
      <w:r w:rsidR="008835CD" w:rsidRPr="008835CD">
        <w:rPr>
          <w:b/>
          <w:bCs/>
          <w:szCs w:val="20"/>
        </w:rPr>
      </w:r>
      <w:r w:rsidR="008835CD" w:rsidRPr="008835CD">
        <w:rPr>
          <w:b/>
          <w:bCs/>
          <w:szCs w:val="20"/>
        </w:rPr>
        <w:fldChar w:fldCharType="separate"/>
      </w:r>
      <w:r w:rsidRPr="008835CD">
        <w:rPr>
          <w:b/>
          <w:bCs/>
          <w:szCs w:val="20"/>
        </w:rPr>
        <w:fldChar w:fldCharType="end"/>
      </w:r>
    </w:p>
    <w:p w:rsidR="004D1CEF" w:rsidRPr="008835CD" w:rsidRDefault="004D1CEF" w:rsidP="004D1CEF">
      <w:pPr>
        <w:rPr>
          <w:bCs/>
        </w:rPr>
      </w:pPr>
    </w:p>
    <w:p w:rsidR="00896137" w:rsidRPr="008835CD" w:rsidRDefault="00896137" w:rsidP="004D1CEF">
      <w:pPr>
        <w:rPr>
          <w:b/>
          <w:bCs/>
        </w:rPr>
      </w:pPr>
      <w:r w:rsidRPr="008835CD">
        <w:rPr>
          <w:b/>
          <w:bCs/>
        </w:rPr>
        <w:t>Ausschlusskriterien</w:t>
      </w:r>
    </w:p>
    <w:p w:rsidR="004D1CEF" w:rsidRPr="008835CD" w:rsidRDefault="004D1CEF" w:rsidP="00896137">
      <w:pPr>
        <w:rPr>
          <w:bCs/>
        </w:rPr>
      </w:pPr>
      <w:r w:rsidRPr="008835CD">
        <w:rPr>
          <w:bCs/>
        </w:rPr>
        <w:t>Nicht aufgenommen werden können</w:t>
      </w:r>
    </w:p>
    <w:p w:rsidR="004D1CEF" w:rsidRPr="008835CD" w:rsidRDefault="004D1CEF" w:rsidP="004D1CEF">
      <w:pPr>
        <w:numPr>
          <w:ilvl w:val="0"/>
          <w:numId w:val="41"/>
        </w:numPr>
        <w:tabs>
          <w:tab w:val="clear" w:pos="720"/>
        </w:tabs>
        <w:adjustRightInd/>
        <w:snapToGrid/>
        <w:spacing w:line="240" w:lineRule="auto"/>
        <w:ind w:left="360"/>
        <w:rPr>
          <w:b/>
          <w:bCs/>
          <w:szCs w:val="20"/>
        </w:rPr>
      </w:pPr>
      <w:r w:rsidRPr="008835CD">
        <w:rPr>
          <w:szCs w:val="20"/>
        </w:rPr>
        <w:t>Klientinnen und Klienten mit einer akuten Suchtproblematik</w:t>
      </w:r>
    </w:p>
    <w:p w:rsidR="004D1CEF" w:rsidRPr="008835CD" w:rsidRDefault="004D1CEF" w:rsidP="004D1CEF">
      <w:pPr>
        <w:numPr>
          <w:ilvl w:val="0"/>
          <w:numId w:val="41"/>
        </w:numPr>
        <w:tabs>
          <w:tab w:val="clear" w:pos="720"/>
        </w:tabs>
        <w:adjustRightInd/>
        <w:snapToGrid/>
        <w:spacing w:line="240" w:lineRule="auto"/>
        <w:ind w:left="360"/>
        <w:rPr>
          <w:szCs w:val="20"/>
        </w:rPr>
      </w:pPr>
      <w:r w:rsidRPr="008835CD">
        <w:rPr>
          <w:szCs w:val="20"/>
        </w:rPr>
        <w:t>Menschen mit gewalttätigem oder kriminellem Verhalten</w:t>
      </w:r>
    </w:p>
    <w:p w:rsidR="004D1CEF" w:rsidRPr="008835CD" w:rsidRDefault="004D1CEF" w:rsidP="004D1CEF">
      <w:pPr>
        <w:numPr>
          <w:ilvl w:val="0"/>
          <w:numId w:val="41"/>
        </w:numPr>
        <w:tabs>
          <w:tab w:val="clear" w:pos="720"/>
          <w:tab w:val="left" w:pos="360"/>
        </w:tabs>
        <w:adjustRightInd/>
        <w:snapToGrid/>
        <w:spacing w:line="240" w:lineRule="auto"/>
        <w:ind w:left="360"/>
        <w:rPr>
          <w:szCs w:val="20"/>
        </w:rPr>
      </w:pPr>
      <w:r w:rsidRPr="008835CD">
        <w:rPr>
          <w:szCs w:val="20"/>
        </w:rPr>
        <w:t>Personen mit akuter Selbstgefährdung</w:t>
      </w:r>
    </w:p>
    <w:p w:rsidR="004D1CEF" w:rsidRPr="008835CD" w:rsidRDefault="004D1CEF" w:rsidP="003D566B">
      <w:pPr>
        <w:rPr>
          <w:b/>
          <w:bCs/>
        </w:rPr>
      </w:pPr>
    </w:p>
    <w:p w:rsidR="004D1CEF" w:rsidRPr="008835CD" w:rsidRDefault="004D1CEF" w:rsidP="003D566B">
      <w:pPr>
        <w:rPr>
          <w:b/>
          <w:bCs/>
        </w:rPr>
      </w:pPr>
    </w:p>
    <w:p w:rsidR="00896137" w:rsidRPr="008835CD" w:rsidRDefault="00896137" w:rsidP="003D566B">
      <w:pPr>
        <w:rPr>
          <w:b/>
          <w:bCs/>
        </w:rPr>
      </w:pPr>
    </w:p>
    <w:p w:rsidR="00896137" w:rsidRPr="008835CD" w:rsidRDefault="00896137" w:rsidP="003D566B">
      <w:pPr>
        <w:rPr>
          <w:b/>
          <w:bCs/>
        </w:rPr>
      </w:pPr>
    </w:p>
    <w:p w:rsidR="00896137" w:rsidRPr="008835CD" w:rsidRDefault="00896137" w:rsidP="003D566B">
      <w:pPr>
        <w:rPr>
          <w:b/>
          <w:bCs/>
        </w:rPr>
      </w:pPr>
    </w:p>
    <w:p w:rsidR="00DB4CB8" w:rsidRPr="008835CD" w:rsidRDefault="00D35F94" w:rsidP="003D566B">
      <w:pPr>
        <w:rPr>
          <w:b/>
          <w:bCs/>
        </w:rPr>
      </w:pPr>
      <w:r w:rsidRPr="008835CD">
        <w:rPr>
          <w:b/>
          <w:bCs/>
        </w:rPr>
        <w:t>Die Klientin/der Klient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2015"/>
        <w:gridCol w:w="1640"/>
        <w:gridCol w:w="3236"/>
      </w:tblGrid>
      <w:tr w:rsidR="009B1B75" w:rsidRPr="008835CD" w:rsidTr="00832203">
        <w:trPr>
          <w:cantSplit/>
          <w:trHeight w:val="340"/>
        </w:trPr>
        <w:tc>
          <w:tcPr>
            <w:tcW w:w="220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FFFFF"/>
            <w:vAlign w:val="center"/>
          </w:tcPr>
          <w:p w:rsidR="00DB4CB8" w:rsidRPr="008835CD" w:rsidRDefault="00DB4CB8" w:rsidP="00CF320C">
            <w:pPr>
              <w:pStyle w:val="Kopfzeile"/>
              <w:tabs>
                <w:tab w:val="left" w:pos="1080"/>
                <w:tab w:val="right" w:leader="dot" w:pos="4680"/>
                <w:tab w:val="left" w:pos="5040"/>
                <w:tab w:val="left" w:pos="6480"/>
                <w:tab w:val="right" w:leader="dot" w:pos="9480"/>
              </w:tabs>
              <w:spacing w:line="260" w:lineRule="exact"/>
            </w:pPr>
            <w:r w:rsidRPr="008835CD">
              <w:t>Name, Vorname:</w:t>
            </w:r>
          </w:p>
        </w:tc>
        <w:tc>
          <w:tcPr>
            <w:tcW w:w="7009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DB4CB8" w:rsidRPr="008835CD" w:rsidRDefault="00DB4CB8" w:rsidP="00CF320C">
            <w:pPr>
              <w:pStyle w:val="Kopfzeile"/>
              <w:tabs>
                <w:tab w:val="left" w:pos="1080"/>
                <w:tab w:val="right" w:leader="dot" w:pos="4680"/>
                <w:tab w:val="left" w:pos="5040"/>
                <w:tab w:val="left" w:pos="6480"/>
                <w:tab w:val="right" w:leader="dot" w:pos="9480"/>
              </w:tabs>
              <w:spacing w:line="260" w:lineRule="exact"/>
            </w:pPr>
            <w:r w:rsidRPr="008835CD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8835CD">
              <w:instrText xml:space="preserve"> FORMTEXT </w:instrText>
            </w:r>
            <w:r w:rsidRPr="008835CD">
              <w:fldChar w:fldCharType="separate"/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fldChar w:fldCharType="end"/>
            </w:r>
            <w:r w:rsidR="0081111E" w:rsidRPr="008835CD">
              <w:t xml:space="preserve">, </w:t>
            </w:r>
            <w:r w:rsidR="0081111E" w:rsidRPr="008835CD"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bookmarkStart w:id="37" w:name="Text67"/>
            <w:r w:rsidR="0081111E" w:rsidRPr="008835CD">
              <w:instrText xml:space="preserve"> FORMTEXT </w:instrText>
            </w:r>
            <w:r w:rsidR="0081111E" w:rsidRPr="008835CD">
              <w:fldChar w:fldCharType="separate"/>
            </w:r>
            <w:r w:rsidR="0081111E" w:rsidRPr="008835CD">
              <w:rPr>
                <w:noProof/>
              </w:rPr>
              <w:t> </w:t>
            </w:r>
            <w:r w:rsidR="0081111E" w:rsidRPr="008835CD">
              <w:rPr>
                <w:noProof/>
              </w:rPr>
              <w:t> </w:t>
            </w:r>
            <w:r w:rsidR="0081111E" w:rsidRPr="008835CD">
              <w:rPr>
                <w:noProof/>
              </w:rPr>
              <w:t> </w:t>
            </w:r>
            <w:r w:rsidR="0081111E" w:rsidRPr="008835CD">
              <w:rPr>
                <w:noProof/>
              </w:rPr>
              <w:t> </w:t>
            </w:r>
            <w:r w:rsidR="0081111E" w:rsidRPr="008835CD">
              <w:rPr>
                <w:noProof/>
              </w:rPr>
              <w:t> </w:t>
            </w:r>
            <w:r w:rsidR="0081111E" w:rsidRPr="008835CD">
              <w:fldChar w:fldCharType="end"/>
            </w:r>
            <w:bookmarkEnd w:id="37"/>
          </w:p>
        </w:tc>
      </w:tr>
      <w:tr w:rsidR="00DB4CB8" w:rsidRPr="008835CD" w:rsidTr="00832203">
        <w:trPr>
          <w:cantSplit/>
        </w:trPr>
        <w:tc>
          <w:tcPr>
            <w:tcW w:w="220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:rsidR="00DB4CB8" w:rsidRPr="008835CD" w:rsidRDefault="00DB4CB8" w:rsidP="00CF320C">
            <w:pPr>
              <w:spacing w:before="360"/>
            </w:pPr>
            <w:r w:rsidRPr="008835CD">
              <w:t>Datum:</w:t>
            </w:r>
          </w:p>
        </w:tc>
        <w:tc>
          <w:tcPr>
            <w:tcW w:w="204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bottom"/>
          </w:tcPr>
          <w:p w:rsidR="00DB4CB8" w:rsidRPr="008835CD" w:rsidRDefault="00DB4CB8" w:rsidP="00CF320C">
            <w:pPr>
              <w:spacing w:before="360"/>
            </w:pPr>
            <w:r w:rsidRPr="008835CD">
              <w:fldChar w:fldCharType="begin">
                <w:ffData>
                  <w:name w:val="Text19"/>
                  <w:enabled/>
                  <w:calcOnExit w:val="0"/>
                  <w:textInput>
                    <w:maxLength w:val="16"/>
                  </w:textInput>
                </w:ffData>
              </w:fldChar>
            </w:r>
            <w:r w:rsidRPr="008835CD">
              <w:instrText xml:space="preserve"> FORMTEXT </w:instrText>
            </w:r>
            <w:r w:rsidRPr="008835CD">
              <w:fldChar w:fldCharType="separate"/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fldChar w:fldCharType="end"/>
            </w:r>
          </w:p>
        </w:tc>
        <w:tc>
          <w:tcPr>
            <w:tcW w:w="165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:rsidR="00DB4CB8" w:rsidRPr="008835CD" w:rsidRDefault="00DB4CB8" w:rsidP="00CF320C">
            <w:pPr>
              <w:spacing w:before="360"/>
            </w:pPr>
            <w:r w:rsidRPr="008835CD">
              <w:t xml:space="preserve">Unterschrift: </w:t>
            </w:r>
          </w:p>
        </w:tc>
        <w:tc>
          <w:tcPr>
            <w:tcW w:w="330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:rsidR="00DB4CB8" w:rsidRPr="008835CD" w:rsidRDefault="00DB4CB8" w:rsidP="00CF320C">
            <w:pPr>
              <w:spacing w:before="360"/>
            </w:pPr>
          </w:p>
        </w:tc>
      </w:tr>
    </w:tbl>
    <w:p w:rsidR="00DB4CB8" w:rsidRPr="008835CD" w:rsidRDefault="00DB4CB8" w:rsidP="003D566B">
      <w:pPr>
        <w:rPr>
          <w:bCs/>
        </w:rPr>
      </w:pPr>
    </w:p>
    <w:p w:rsidR="003D566B" w:rsidRPr="008835CD" w:rsidRDefault="003D566B" w:rsidP="003D566B">
      <w:pPr>
        <w:rPr>
          <w:bCs/>
        </w:rPr>
      </w:pPr>
    </w:p>
    <w:p w:rsidR="003D566B" w:rsidRPr="008835CD" w:rsidRDefault="00DB4CB8" w:rsidP="003D566B">
      <w:pPr>
        <w:rPr>
          <w:b/>
          <w:bCs/>
        </w:rPr>
      </w:pPr>
      <w:r w:rsidRPr="008835CD">
        <w:rPr>
          <w:b/>
          <w:bCs/>
        </w:rPr>
        <w:t>Die z</w:t>
      </w:r>
      <w:r w:rsidR="003D566B" w:rsidRPr="008835CD">
        <w:rPr>
          <w:b/>
          <w:bCs/>
        </w:rPr>
        <w:t>uweisende Stelle</w:t>
      </w:r>
    </w:p>
    <w:p w:rsidR="003D566B" w:rsidRPr="008835CD" w:rsidRDefault="003D566B" w:rsidP="003D566B">
      <w:pPr>
        <w:rPr>
          <w:bCs/>
          <w:i/>
          <w:iCs/>
        </w:rPr>
      </w:pPr>
      <w:r w:rsidRPr="008835CD">
        <w:rPr>
          <w:bCs/>
          <w:i/>
          <w:iCs/>
        </w:rPr>
        <w:t>(Psychiatrische Kliniken, Ärzte, Sozialdienste, Beratungsstellen, etc.)</w:t>
      </w:r>
    </w:p>
    <w:p w:rsidR="00DB4CB8" w:rsidRPr="008835CD" w:rsidRDefault="00DB4CB8" w:rsidP="003D566B">
      <w:pPr>
        <w:rPr>
          <w:bCs/>
        </w:rPr>
      </w:pPr>
      <w:r w:rsidRPr="008835CD">
        <w:rPr>
          <w:bCs/>
        </w:rPr>
        <w:t>Die zuweisende Stelle bestätigt mit Unterschrift die Vollständigkeit und Richtigkeit der Angaben.</w:t>
      </w:r>
    </w:p>
    <w:p w:rsidR="003D566B" w:rsidRPr="008835CD" w:rsidRDefault="003D566B" w:rsidP="003D566B">
      <w:pPr>
        <w:shd w:val="clear" w:color="auto" w:fill="FFFFFF"/>
        <w:tabs>
          <w:tab w:val="left" w:pos="3000"/>
          <w:tab w:val="right" w:leader="dot" w:pos="9360"/>
        </w:tabs>
        <w:spacing w:line="320" w:lineRule="atLeast"/>
        <w:jc w:val="both"/>
        <w:rPr>
          <w:bCs/>
        </w:rPr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3"/>
        <w:gridCol w:w="2026"/>
        <w:gridCol w:w="1600"/>
        <w:gridCol w:w="3262"/>
      </w:tblGrid>
      <w:tr w:rsidR="009B1B75" w:rsidRPr="008835CD" w:rsidTr="00832203">
        <w:trPr>
          <w:cantSplit/>
          <w:trHeight w:val="340"/>
        </w:trPr>
        <w:tc>
          <w:tcPr>
            <w:tcW w:w="2230" w:type="dxa"/>
            <w:shd w:val="clear" w:color="auto" w:fill="FFFFFF"/>
            <w:vAlign w:val="center"/>
          </w:tcPr>
          <w:p w:rsidR="003D566B" w:rsidRPr="008835CD" w:rsidRDefault="003D566B" w:rsidP="003D566B">
            <w:pPr>
              <w:pStyle w:val="Kopfzeile"/>
              <w:tabs>
                <w:tab w:val="left" w:pos="1080"/>
                <w:tab w:val="right" w:leader="dot" w:pos="4680"/>
                <w:tab w:val="left" w:pos="5040"/>
                <w:tab w:val="left" w:pos="6480"/>
                <w:tab w:val="right" w:leader="dot" w:pos="9480"/>
              </w:tabs>
              <w:spacing w:line="260" w:lineRule="exact"/>
            </w:pPr>
            <w:r w:rsidRPr="008835CD">
              <w:t>Name, Vorname:</w:t>
            </w:r>
          </w:p>
        </w:tc>
        <w:tc>
          <w:tcPr>
            <w:tcW w:w="7435" w:type="dxa"/>
            <w:gridSpan w:val="3"/>
            <w:shd w:val="clear" w:color="auto" w:fill="auto"/>
            <w:vAlign w:val="center"/>
          </w:tcPr>
          <w:p w:rsidR="003D566B" w:rsidRPr="008835CD" w:rsidRDefault="003D566B" w:rsidP="00832203">
            <w:pPr>
              <w:pStyle w:val="Kopfzeile"/>
              <w:tabs>
                <w:tab w:val="left" w:pos="1080"/>
                <w:tab w:val="right" w:leader="dot" w:pos="4680"/>
                <w:tab w:val="left" w:pos="5040"/>
                <w:tab w:val="left" w:pos="6480"/>
                <w:tab w:val="right" w:leader="dot" w:pos="9480"/>
              </w:tabs>
              <w:spacing w:line="276" w:lineRule="auto"/>
            </w:pPr>
            <w:r w:rsidRPr="008835CD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38" w:name="Text17"/>
            <w:r w:rsidRPr="008835CD">
              <w:instrText xml:space="preserve"> FORMTEXT </w:instrText>
            </w:r>
            <w:r w:rsidRPr="008835CD">
              <w:fldChar w:fldCharType="separate"/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fldChar w:fldCharType="end"/>
            </w:r>
            <w:bookmarkEnd w:id="38"/>
            <w:r w:rsidR="0081111E" w:rsidRPr="008835CD">
              <w:t xml:space="preserve">, </w:t>
            </w:r>
            <w:r w:rsidR="0081111E" w:rsidRPr="008835CD"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bookmarkStart w:id="39" w:name="Text68"/>
            <w:r w:rsidR="0081111E" w:rsidRPr="008835CD">
              <w:instrText xml:space="preserve"> FORMTEXT </w:instrText>
            </w:r>
            <w:r w:rsidR="0081111E" w:rsidRPr="008835CD">
              <w:fldChar w:fldCharType="separate"/>
            </w:r>
            <w:r w:rsidR="0081111E" w:rsidRPr="008835CD">
              <w:rPr>
                <w:noProof/>
              </w:rPr>
              <w:t> </w:t>
            </w:r>
            <w:r w:rsidR="0081111E" w:rsidRPr="008835CD">
              <w:rPr>
                <w:noProof/>
              </w:rPr>
              <w:t> </w:t>
            </w:r>
            <w:r w:rsidR="0081111E" w:rsidRPr="008835CD">
              <w:rPr>
                <w:noProof/>
              </w:rPr>
              <w:t> </w:t>
            </w:r>
            <w:r w:rsidR="0081111E" w:rsidRPr="008835CD">
              <w:rPr>
                <w:noProof/>
              </w:rPr>
              <w:t> </w:t>
            </w:r>
            <w:r w:rsidR="0081111E" w:rsidRPr="008835CD">
              <w:rPr>
                <w:noProof/>
              </w:rPr>
              <w:t> </w:t>
            </w:r>
            <w:r w:rsidR="0081111E" w:rsidRPr="008835CD">
              <w:fldChar w:fldCharType="end"/>
            </w:r>
            <w:bookmarkEnd w:id="39"/>
          </w:p>
        </w:tc>
      </w:tr>
      <w:tr w:rsidR="009B1B75" w:rsidRPr="008835CD" w:rsidTr="00832203">
        <w:trPr>
          <w:cantSplit/>
          <w:trHeight w:val="340"/>
        </w:trPr>
        <w:tc>
          <w:tcPr>
            <w:tcW w:w="2230" w:type="dxa"/>
            <w:shd w:val="clear" w:color="auto" w:fill="FFFFFF"/>
            <w:vAlign w:val="center"/>
          </w:tcPr>
          <w:p w:rsidR="003D566B" w:rsidRPr="008835CD" w:rsidRDefault="003D566B" w:rsidP="003D566B">
            <w:pPr>
              <w:pStyle w:val="Kopfzeile"/>
              <w:tabs>
                <w:tab w:val="left" w:pos="1080"/>
                <w:tab w:val="right" w:leader="dot" w:pos="4680"/>
                <w:tab w:val="left" w:pos="5040"/>
                <w:tab w:val="left" w:pos="6480"/>
                <w:tab w:val="right" w:leader="dot" w:pos="9480"/>
              </w:tabs>
              <w:spacing w:line="260" w:lineRule="exact"/>
            </w:pPr>
            <w:r w:rsidRPr="008835CD">
              <w:t>Adresse/PLZ/Ort:</w:t>
            </w:r>
          </w:p>
        </w:tc>
        <w:tc>
          <w:tcPr>
            <w:tcW w:w="7435" w:type="dxa"/>
            <w:gridSpan w:val="3"/>
            <w:shd w:val="clear" w:color="auto" w:fill="auto"/>
            <w:vAlign w:val="center"/>
          </w:tcPr>
          <w:p w:rsidR="003D566B" w:rsidRPr="008835CD" w:rsidRDefault="003D566B" w:rsidP="003D566B">
            <w:pPr>
              <w:pStyle w:val="Kopfzeile"/>
              <w:tabs>
                <w:tab w:val="left" w:pos="1080"/>
                <w:tab w:val="right" w:leader="dot" w:pos="4680"/>
                <w:tab w:val="left" w:pos="5040"/>
                <w:tab w:val="left" w:pos="6480"/>
                <w:tab w:val="right" w:leader="dot" w:pos="9480"/>
              </w:tabs>
              <w:spacing w:line="260" w:lineRule="exact"/>
            </w:pPr>
            <w:r w:rsidRPr="008835CD"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40" w:name="Text18"/>
            <w:r w:rsidRPr="008835CD">
              <w:instrText xml:space="preserve"> FORMTEXT </w:instrText>
            </w:r>
            <w:r w:rsidRPr="008835CD">
              <w:fldChar w:fldCharType="separate"/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fldChar w:fldCharType="end"/>
            </w:r>
            <w:bookmarkEnd w:id="40"/>
            <w:r w:rsidR="0081111E" w:rsidRPr="008835CD">
              <w:t xml:space="preserve">, </w:t>
            </w:r>
            <w:r w:rsidR="0081111E" w:rsidRPr="008835CD">
              <w:fldChar w:fldCharType="begin">
                <w:ffData>
                  <w:name w:val="Text69"/>
                  <w:enabled/>
                  <w:calcOnExit w:val="0"/>
                  <w:textInput/>
                </w:ffData>
              </w:fldChar>
            </w:r>
            <w:bookmarkStart w:id="41" w:name="Text69"/>
            <w:r w:rsidR="0081111E" w:rsidRPr="008835CD">
              <w:instrText xml:space="preserve"> FORMTEXT </w:instrText>
            </w:r>
            <w:r w:rsidR="0081111E" w:rsidRPr="008835CD">
              <w:fldChar w:fldCharType="separate"/>
            </w:r>
            <w:r w:rsidR="0081111E" w:rsidRPr="008835CD">
              <w:rPr>
                <w:noProof/>
              </w:rPr>
              <w:t> </w:t>
            </w:r>
            <w:r w:rsidR="0081111E" w:rsidRPr="008835CD">
              <w:rPr>
                <w:noProof/>
              </w:rPr>
              <w:t> </w:t>
            </w:r>
            <w:r w:rsidR="0081111E" w:rsidRPr="008835CD">
              <w:rPr>
                <w:noProof/>
              </w:rPr>
              <w:t> </w:t>
            </w:r>
            <w:r w:rsidR="0081111E" w:rsidRPr="008835CD">
              <w:rPr>
                <w:noProof/>
              </w:rPr>
              <w:t> </w:t>
            </w:r>
            <w:r w:rsidR="0081111E" w:rsidRPr="008835CD">
              <w:rPr>
                <w:noProof/>
              </w:rPr>
              <w:t> </w:t>
            </w:r>
            <w:r w:rsidR="0081111E" w:rsidRPr="008835CD">
              <w:fldChar w:fldCharType="end"/>
            </w:r>
            <w:bookmarkEnd w:id="41"/>
            <w:r w:rsidR="0081111E" w:rsidRPr="008835CD">
              <w:t xml:space="preserve"> </w:t>
            </w:r>
            <w:r w:rsidR="0081111E" w:rsidRPr="008835CD">
              <w:fldChar w:fldCharType="begin">
                <w:ffData>
                  <w:name w:val="Text70"/>
                  <w:enabled/>
                  <w:calcOnExit w:val="0"/>
                  <w:textInput/>
                </w:ffData>
              </w:fldChar>
            </w:r>
            <w:bookmarkStart w:id="42" w:name="Text70"/>
            <w:r w:rsidR="0081111E" w:rsidRPr="008835CD">
              <w:instrText xml:space="preserve"> FORMTEXT </w:instrText>
            </w:r>
            <w:r w:rsidR="0081111E" w:rsidRPr="008835CD">
              <w:fldChar w:fldCharType="separate"/>
            </w:r>
            <w:r w:rsidR="0081111E" w:rsidRPr="008835CD">
              <w:rPr>
                <w:noProof/>
              </w:rPr>
              <w:t> </w:t>
            </w:r>
            <w:r w:rsidR="0081111E" w:rsidRPr="008835CD">
              <w:rPr>
                <w:noProof/>
              </w:rPr>
              <w:t> </w:t>
            </w:r>
            <w:r w:rsidR="0081111E" w:rsidRPr="008835CD">
              <w:rPr>
                <w:noProof/>
              </w:rPr>
              <w:t> </w:t>
            </w:r>
            <w:r w:rsidR="0081111E" w:rsidRPr="008835CD">
              <w:rPr>
                <w:noProof/>
              </w:rPr>
              <w:t> </w:t>
            </w:r>
            <w:r w:rsidR="0081111E" w:rsidRPr="008835CD">
              <w:rPr>
                <w:noProof/>
              </w:rPr>
              <w:t> </w:t>
            </w:r>
            <w:r w:rsidR="0081111E" w:rsidRPr="008835CD">
              <w:fldChar w:fldCharType="end"/>
            </w:r>
            <w:bookmarkEnd w:id="42"/>
          </w:p>
        </w:tc>
      </w:tr>
      <w:tr w:rsidR="003D566B" w:rsidRPr="008835CD" w:rsidTr="00832203">
        <w:trPr>
          <w:cantSplit/>
        </w:trPr>
        <w:tc>
          <w:tcPr>
            <w:tcW w:w="2230" w:type="dxa"/>
            <w:vAlign w:val="bottom"/>
          </w:tcPr>
          <w:p w:rsidR="003D566B" w:rsidRPr="008835CD" w:rsidRDefault="003D566B" w:rsidP="003D566B">
            <w:pPr>
              <w:spacing w:before="360"/>
            </w:pPr>
            <w:r w:rsidRPr="008835CD">
              <w:t>Datum:</w:t>
            </w:r>
          </w:p>
        </w:tc>
        <w:tc>
          <w:tcPr>
            <w:tcW w:w="2160" w:type="dxa"/>
            <w:shd w:val="clear" w:color="auto" w:fill="auto"/>
            <w:vAlign w:val="bottom"/>
          </w:tcPr>
          <w:p w:rsidR="003D566B" w:rsidRPr="008835CD" w:rsidRDefault="003D566B" w:rsidP="003D566B">
            <w:pPr>
              <w:spacing w:before="360"/>
            </w:pPr>
            <w:r w:rsidRPr="008835CD">
              <w:fldChar w:fldCharType="begin">
                <w:ffData>
                  <w:name w:val="Text19"/>
                  <w:enabled/>
                  <w:calcOnExit w:val="0"/>
                  <w:textInput>
                    <w:maxLength w:val="16"/>
                  </w:textInput>
                </w:ffData>
              </w:fldChar>
            </w:r>
            <w:bookmarkStart w:id="43" w:name="Text19"/>
            <w:r w:rsidRPr="008835CD">
              <w:instrText xml:space="preserve"> FORMTEXT </w:instrText>
            </w:r>
            <w:r w:rsidRPr="008835CD">
              <w:fldChar w:fldCharType="separate"/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fldChar w:fldCharType="end"/>
            </w:r>
            <w:bookmarkEnd w:id="43"/>
          </w:p>
        </w:tc>
        <w:tc>
          <w:tcPr>
            <w:tcW w:w="1680" w:type="dxa"/>
            <w:vAlign w:val="bottom"/>
          </w:tcPr>
          <w:p w:rsidR="003D566B" w:rsidRPr="008835CD" w:rsidRDefault="003D566B" w:rsidP="003D566B">
            <w:pPr>
              <w:spacing w:before="360"/>
            </w:pPr>
            <w:r w:rsidRPr="008835CD">
              <w:t xml:space="preserve">Unterschrift: </w:t>
            </w:r>
          </w:p>
        </w:tc>
        <w:tc>
          <w:tcPr>
            <w:tcW w:w="3595" w:type="dxa"/>
            <w:vAlign w:val="bottom"/>
          </w:tcPr>
          <w:p w:rsidR="003D566B" w:rsidRPr="008835CD" w:rsidRDefault="003D566B" w:rsidP="003D566B">
            <w:pPr>
              <w:spacing w:before="360"/>
            </w:pPr>
          </w:p>
        </w:tc>
      </w:tr>
    </w:tbl>
    <w:p w:rsidR="003D566B" w:rsidRPr="008835CD" w:rsidRDefault="003D566B" w:rsidP="003D566B">
      <w:pPr>
        <w:pStyle w:val="Kopfzeile"/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7"/>
        <w:gridCol w:w="6924"/>
      </w:tblGrid>
      <w:tr w:rsidR="003D566B" w:rsidRPr="008835CD" w:rsidTr="00832203">
        <w:trPr>
          <w:trHeight w:val="680"/>
        </w:trPr>
        <w:tc>
          <w:tcPr>
            <w:tcW w:w="2250" w:type="dxa"/>
            <w:shd w:val="clear" w:color="auto" w:fill="auto"/>
            <w:vAlign w:val="center"/>
          </w:tcPr>
          <w:p w:rsidR="003D566B" w:rsidRPr="008835CD" w:rsidRDefault="003D566B" w:rsidP="003D566B">
            <w:pPr>
              <w:pStyle w:val="Textkrper"/>
              <w:tabs>
                <w:tab w:val="left" w:pos="851"/>
              </w:tabs>
            </w:pPr>
            <w:r w:rsidRPr="008835CD">
              <w:t>Telefonnummer:</w:t>
            </w:r>
            <w:r w:rsidRPr="008835CD">
              <w:rPr>
                <w:sz w:val="18"/>
              </w:rPr>
              <w:t xml:space="preserve"> (</w:t>
            </w:r>
            <w:r w:rsidRPr="008835CD">
              <w:t>bei Rückfragen)</w:t>
            </w:r>
          </w:p>
        </w:tc>
        <w:tc>
          <w:tcPr>
            <w:tcW w:w="7415" w:type="dxa"/>
            <w:shd w:val="clear" w:color="auto" w:fill="auto"/>
            <w:vAlign w:val="center"/>
          </w:tcPr>
          <w:p w:rsidR="003D566B" w:rsidRPr="008835CD" w:rsidRDefault="003D566B" w:rsidP="003D566B">
            <w:pPr>
              <w:pStyle w:val="Textkrper"/>
              <w:tabs>
                <w:tab w:val="left" w:pos="851"/>
              </w:tabs>
            </w:pPr>
            <w:r w:rsidRPr="008835CD"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44" w:name="Text20"/>
            <w:r w:rsidRPr="008835CD">
              <w:instrText xml:space="preserve"> FORMTEXT </w:instrText>
            </w:r>
            <w:r w:rsidRPr="008835CD">
              <w:fldChar w:fldCharType="separate"/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fldChar w:fldCharType="end"/>
            </w:r>
            <w:bookmarkEnd w:id="44"/>
            <w:r w:rsidRPr="008835CD">
              <w:tab/>
            </w:r>
          </w:p>
        </w:tc>
      </w:tr>
    </w:tbl>
    <w:p w:rsidR="003D566B" w:rsidRPr="008835CD" w:rsidRDefault="003D566B" w:rsidP="003D566B">
      <w:pPr>
        <w:tabs>
          <w:tab w:val="left" w:pos="3686"/>
        </w:tabs>
      </w:pPr>
    </w:p>
    <w:p w:rsidR="003D566B" w:rsidRPr="008835CD" w:rsidRDefault="003D566B" w:rsidP="003D566B">
      <w:pPr>
        <w:tabs>
          <w:tab w:val="left" w:pos="3686"/>
        </w:tabs>
      </w:pPr>
      <w:r w:rsidRPr="008835CD">
        <w:t>Anmeldungen bitte an:</w:t>
      </w:r>
      <w:r w:rsidRPr="008835CD">
        <w:tab/>
        <w:t>Stiftung Helsenberg</w:t>
      </w:r>
    </w:p>
    <w:p w:rsidR="003D566B" w:rsidRPr="008835CD" w:rsidRDefault="003D566B" w:rsidP="003D566B">
      <w:pPr>
        <w:tabs>
          <w:tab w:val="left" w:pos="3686"/>
        </w:tabs>
        <w:ind w:left="2760"/>
        <w:rPr>
          <w:sz w:val="16"/>
          <w:szCs w:val="16"/>
        </w:rPr>
      </w:pPr>
      <w:r w:rsidRPr="008835CD">
        <w:tab/>
      </w:r>
      <w:r w:rsidRPr="008835CD">
        <w:rPr>
          <w:sz w:val="16"/>
          <w:szCs w:val="16"/>
        </w:rPr>
        <w:t>Werkstätten</w:t>
      </w:r>
    </w:p>
    <w:p w:rsidR="003D566B" w:rsidRPr="008835CD" w:rsidRDefault="00D35F94" w:rsidP="00D35F94">
      <w:pPr>
        <w:tabs>
          <w:tab w:val="left" w:pos="3686"/>
        </w:tabs>
        <w:ind w:left="2760"/>
        <w:rPr>
          <w:sz w:val="16"/>
          <w:szCs w:val="16"/>
        </w:rPr>
      </w:pPr>
      <w:r w:rsidRPr="008835CD">
        <w:rPr>
          <w:sz w:val="16"/>
          <w:szCs w:val="16"/>
        </w:rPr>
        <w:tab/>
        <w:t xml:space="preserve">Willigen, </w:t>
      </w:r>
      <w:r w:rsidR="003D566B" w:rsidRPr="008835CD">
        <w:rPr>
          <w:sz w:val="16"/>
          <w:szCs w:val="16"/>
        </w:rPr>
        <w:t>CH-3860 Meiringen</w:t>
      </w:r>
    </w:p>
    <w:p w:rsidR="003D566B" w:rsidRPr="008835CD" w:rsidRDefault="003D566B" w:rsidP="003D566B">
      <w:pPr>
        <w:tabs>
          <w:tab w:val="left" w:pos="3686"/>
        </w:tabs>
        <w:ind w:left="2760"/>
        <w:rPr>
          <w:sz w:val="16"/>
          <w:szCs w:val="16"/>
        </w:rPr>
      </w:pPr>
      <w:r w:rsidRPr="008835CD">
        <w:rPr>
          <w:sz w:val="16"/>
          <w:szCs w:val="16"/>
        </w:rPr>
        <w:tab/>
        <w:t xml:space="preserve">Telefon +41 33 972 </w:t>
      </w:r>
      <w:r w:rsidR="0081111E" w:rsidRPr="008835CD">
        <w:rPr>
          <w:sz w:val="16"/>
          <w:szCs w:val="16"/>
        </w:rPr>
        <w:t>82 15</w:t>
      </w:r>
    </w:p>
    <w:p w:rsidR="003D566B" w:rsidRPr="008835CD" w:rsidRDefault="003D566B" w:rsidP="003D566B">
      <w:pPr>
        <w:tabs>
          <w:tab w:val="left" w:pos="3686"/>
        </w:tabs>
        <w:ind w:left="2760"/>
        <w:rPr>
          <w:sz w:val="16"/>
          <w:szCs w:val="16"/>
        </w:rPr>
      </w:pPr>
      <w:r w:rsidRPr="008835CD">
        <w:rPr>
          <w:sz w:val="16"/>
          <w:szCs w:val="16"/>
        </w:rPr>
        <w:tab/>
        <w:t xml:space="preserve">Telefax </w:t>
      </w:r>
      <w:smartTag w:uri="urn:schemas-microsoft-com:office:smarttags" w:element="phone">
        <w:smartTagPr>
          <w:attr w:uri="urn:schemas-microsoft-com:office:office" w:name="ls" w:val="trans"/>
        </w:smartTagPr>
        <w:r w:rsidRPr="008835CD">
          <w:rPr>
            <w:sz w:val="16"/>
            <w:szCs w:val="16"/>
          </w:rPr>
          <w:t>+41 33 972 82 20</w:t>
        </w:r>
      </w:smartTag>
    </w:p>
    <w:p w:rsidR="003D566B" w:rsidRPr="008835CD" w:rsidRDefault="003D566B" w:rsidP="003D566B">
      <w:pPr>
        <w:tabs>
          <w:tab w:val="left" w:pos="3686"/>
        </w:tabs>
        <w:ind w:left="2760"/>
        <w:rPr>
          <w:sz w:val="16"/>
          <w:szCs w:val="16"/>
        </w:rPr>
      </w:pPr>
      <w:r w:rsidRPr="008835CD">
        <w:rPr>
          <w:sz w:val="16"/>
          <w:szCs w:val="16"/>
        </w:rPr>
        <w:tab/>
      </w:r>
      <w:r w:rsidR="00BB59FC" w:rsidRPr="008835CD">
        <w:rPr>
          <w:sz w:val="16"/>
          <w:szCs w:val="16"/>
        </w:rPr>
        <w:t>werkstaetten.helsenberg</w:t>
      </w:r>
      <w:r w:rsidRPr="008835CD">
        <w:rPr>
          <w:sz w:val="16"/>
          <w:szCs w:val="16"/>
        </w:rPr>
        <w:t>@stiftung-helsenberg.ch</w:t>
      </w:r>
    </w:p>
    <w:p w:rsidR="00155ED1" w:rsidRPr="008835CD" w:rsidRDefault="00155ED1" w:rsidP="003D566B"/>
    <w:sectPr w:rsidR="00155ED1" w:rsidRPr="008835CD" w:rsidSect="00896137">
      <w:headerReference w:type="default" r:id="rId10"/>
      <w:footerReference w:type="default" r:id="rId11"/>
      <w:type w:val="continuous"/>
      <w:pgSz w:w="11906" w:h="16838" w:code="9"/>
      <w:pgMar w:top="2495" w:right="1134" w:bottom="426" w:left="1701" w:header="1134" w:footer="27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6CC3" w:rsidRPr="008835CD" w:rsidRDefault="00C56CC3">
      <w:r w:rsidRPr="008835CD">
        <w:separator/>
      </w:r>
    </w:p>
  </w:endnote>
  <w:endnote w:type="continuationSeparator" w:id="0">
    <w:p w:rsidR="00C56CC3" w:rsidRPr="008835CD" w:rsidRDefault="00C56CC3">
      <w:r w:rsidRPr="008835CD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ZapfDingbats">
    <w:altName w:val="Monotype Sorts"/>
    <w:panose1 w:val="00000000000000000000"/>
    <w:charset w:val="02"/>
    <w:family w:val="decorative"/>
    <w:notTrueType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6CC3" w:rsidRPr="008835CD" w:rsidRDefault="00C56CC3" w:rsidP="008B609A">
    <w:pPr>
      <w:pStyle w:val="Fuzeile"/>
    </w:pPr>
    <w:r w:rsidRPr="008835CD">
      <w:fldChar w:fldCharType="begin"/>
    </w:r>
    <w:r w:rsidRPr="008835CD">
      <w:instrText xml:space="preserve"> IF </w:instrText>
    </w:r>
    <w:fldSimple w:instr=" DOCPROPERTY &quot;CustomField.IMSFooter&quot;\*CHARFORMAT ">
      <w:r w:rsidR="00C5394D" w:rsidRPr="008835CD">
        <w:instrText>0</w:instrText>
      </w:r>
    </w:fldSimple>
    <w:r w:rsidRPr="008835CD">
      <w:instrText>="0" "" "</w:instrText>
    </w:r>
    <w:fldSimple w:instr=" DOCPROPERTY &quot;Doc.Version&quot;\*CHARFORMAT ">
      <w:r w:rsidRPr="008835CD">
        <w:instrText>Version</w:instrText>
      </w:r>
    </w:fldSimple>
    <w:r w:rsidRPr="008835CD">
      <w:instrText xml:space="preserve">: </w:instrText>
    </w:r>
    <w:fldSimple w:instr=" DOCPROPERTY  &quot;IMS version&quot;  \* MERGEFORMAT ">
      <w:r w:rsidRPr="008835CD">
        <w:instrText>?</w:instrText>
      </w:r>
    </w:fldSimple>
    <w:r w:rsidRPr="008835CD">
      <w:fldChar w:fldCharType="begin"/>
    </w:r>
    <w:r w:rsidRPr="008835CD">
      <w:instrText xml:space="preserve"> if "</w:instrText>
    </w:r>
    <w:fldSimple w:instr=" DOCPROPERTY &quot;Organisation.FooterNarrow&quot;\*CHARFORMAT ">
      <w:r w:rsidRPr="008835CD">
        <w:instrText>Nein</w:instrText>
      </w:r>
    </w:fldSimple>
    <w:r w:rsidRPr="008835CD">
      <w:instrText>" = "Ja" "" "</w:instrText>
    </w:r>
    <w:r w:rsidRPr="008835CD">
      <w:tab/>
      <w:instrText>"</w:instrText>
    </w:r>
    <w:r w:rsidRPr="008835CD">
      <w:fldChar w:fldCharType="separate"/>
    </w:r>
    <w:r w:rsidRPr="008835CD">
      <w:rPr>
        <w:noProof/>
      </w:rPr>
      <w:tab/>
    </w:r>
    <w:r w:rsidRPr="008835CD">
      <w:fldChar w:fldCharType="end"/>
    </w:r>
    <w:r w:rsidRPr="008835CD">
      <w:tab/>
    </w:r>
    <w:fldSimple w:instr=" DOCPROPERTY &quot;Doc.ValidFrom&quot;\*CHARFORMAT ">
      <w:r w:rsidRPr="008835CD">
        <w:instrText>Gültig ab</w:instrText>
      </w:r>
    </w:fldSimple>
    <w:r w:rsidRPr="008835CD">
      <w:instrText xml:space="preserve">: </w:instrText>
    </w:r>
    <w:fldSimple w:instr=" DOCPROPERTY  &quot;IMS validfrom&quot;  \* MERGEFORMAT ">
      <w:r w:rsidRPr="008835CD">
        <w:instrText>??.??.????</w:instrText>
      </w:r>
    </w:fldSimple>
    <w:r w:rsidRPr="008835CD">
      <w:fldChar w:fldCharType="begin"/>
    </w:r>
    <w:r w:rsidRPr="008835CD">
      <w:instrText xml:space="preserve"> if "</w:instrText>
    </w:r>
    <w:fldSimple w:instr=" DOCPROPERTY &quot;Organisation.FooterNarrow&quot;\*CHARFORMAT ">
      <w:r w:rsidRPr="008835CD">
        <w:instrText>Nein</w:instrText>
      </w:r>
    </w:fldSimple>
    <w:r w:rsidRPr="008835CD">
      <w:instrText>" = "Ja" "" "</w:instrText>
    </w:r>
    <w:r w:rsidRPr="008835CD">
      <w:tab/>
      <w:instrText>"</w:instrText>
    </w:r>
    <w:r w:rsidRPr="008835CD">
      <w:fldChar w:fldCharType="separate"/>
    </w:r>
    <w:r w:rsidRPr="008835CD">
      <w:rPr>
        <w:noProof/>
      </w:rPr>
      <w:tab/>
    </w:r>
    <w:r w:rsidRPr="008835CD">
      <w:fldChar w:fldCharType="end"/>
    </w:r>
    <w:r w:rsidRPr="008835CD">
      <w:tab/>
    </w:r>
    <w:fldSimple w:instr=" DOCPROPERTY &quot;Doc.Status&quot;\*CHARFORMAT ">
      <w:r w:rsidRPr="008835CD">
        <w:instrText>Status</w:instrText>
      </w:r>
    </w:fldSimple>
    <w:r w:rsidRPr="008835CD">
      <w:instrText xml:space="preserve">: </w:instrText>
    </w:r>
    <w:fldSimple w:instr=" DOCPROPERTY  &quot;IMS status&quot;  \* MERGEFORMAT ">
      <w:r w:rsidRPr="008835CD">
        <w:instrText>?</w:instrText>
      </w:r>
    </w:fldSimple>
  </w:p>
  <w:p w:rsidR="00C56CC3" w:rsidRPr="008835CD" w:rsidRDefault="00C56CC3" w:rsidP="007A2D8D">
    <w:pPr>
      <w:pStyle w:val="Fuzeile"/>
    </w:pPr>
    <w:r w:rsidRPr="008835CD">
      <w:instrText xml:space="preserve">" \* MERGEFORMAT </w:instrText>
    </w:r>
    <w:r w:rsidRPr="008835CD">
      <w:fldChar w:fldCharType="end"/>
    </w:r>
    <w:r w:rsidR="00C5394D" w:rsidRPr="008835CD">
      <w:t>19.8.2020</w:t>
    </w:r>
    <w:r w:rsidRPr="008835CD">
      <w:t>/John Schmocker</w:t>
    </w:r>
    <w:r w:rsidRPr="008835CD">
      <w:fldChar w:fldCharType="begin"/>
    </w:r>
    <w:r w:rsidRPr="008835CD">
      <w:instrText xml:space="preserve"> if "</w:instrText>
    </w:r>
    <w:fldSimple w:instr=" DOCPROPERTY &quot;Organisation.FooterNarrow&quot;\*CHARFORMAT ">
      <w:r w:rsidR="00C5394D" w:rsidRPr="008835CD">
        <w:instrText>Nein</w:instrText>
      </w:r>
    </w:fldSimple>
    <w:r w:rsidRPr="008835CD">
      <w:instrText>" = "Ja" "</w:instrText>
    </w:r>
    <w:r w:rsidRPr="008835CD">
      <w:tab/>
    </w:r>
    <w:r w:rsidRPr="008835CD">
      <w:tab/>
      <w:instrText>" "</w:instrText>
    </w:r>
    <w:r w:rsidRPr="008835CD">
      <w:tab/>
    </w:r>
    <w:r w:rsidRPr="008835CD">
      <w:tab/>
    </w:r>
    <w:r w:rsidRPr="008835CD">
      <w:tab/>
      <w:instrText>"</w:instrText>
    </w:r>
    <w:r w:rsidRPr="008835CD">
      <w:fldChar w:fldCharType="separate"/>
    </w:r>
    <w:r w:rsidR="008835CD" w:rsidRPr="008835CD">
      <w:rPr>
        <w:noProof/>
      </w:rPr>
      <w:tab/>
    </w:r>
    <w:r w:rsidR="008835CD" w:rsidRPr="008835CD">
      <w:rPr>
        <w:noProof/>
      </w:rPr>
      <w:tab/>
    </w:r>
    <w:r w:rsidR="008835CD" w:rsidRPr="008835CD">
      <w:rPr>
        <w:noProof/>
      </w:rPr>
      <w:tab/>
    </w:r>
    <w:r w:rsidRPr="008835CD">
      <w:fldChar w:fldCharType="end"/>
    </w:r>
    <w:r w:rsidRPr="008835CD">
      <w:tab/>
    </w:r>
    <w:fldSimple w:instr=" DOCPROPERTY &quot;Doc.Page&quot;\*CHARFORMAT ">
      <w:r w:rsidR="00C5394D" w:rsidRPr="008835CD">
        <w:t>Seite</w:t>
      </w:r>
    </w:fldSimple>
    <w:r w:rsidRPr="008835CD">
      <w:t xml:space="preserve"> </w:t>
    </w:r>
    <w:r w:rsidRPr="008835CD">
      <w:fldChar w:fldCharType="begin"/>
    </w:r>
    <w:r w:rsidRPr="008835CD">
      <w:instrText xml:space="preserve"> PAGE </w:instrText>
    </w:r>
    <w:r w:rsidRPr="008835CD">
      <w:fldChar w:fldCharType="separate"/>
    </w:r>
    <w:r w:rsidR="008835CD">
      <w:rPr>
        <w:noProof/>
      </w:rPr>
      <w:t>1</w:t>
    </w:r>
    <w:r w:rsidRPr="008835CD">
      <w:fldChar w:fldCharType="end"/>
    </w:r>
    <w:r w:rsidRPr="008835CD">
      <w:t xml:space="preserve"> </w:t>
    </w:r>
    <w:fldSimple w:instr=" DOCPROPERTY &quot;Doc.FromShort&quot;\*CHARFORMAT ">
      <w:r w:rsidR="00C5394D" w:rsidRPr="008835CD">
        <w:t>von</w:t>
      </w:r>
    </w:fldSimple>
    <w:r w:rsidRPr="008835CD">
      <w:t xml:space="preserve"> </w:t>
    </w:r>
    <w:r w:rsidR="00D264A9" w:rsidRPr="008835CD">
      <w:rPr>
        <w:noProof/>
      </w:rPr>
      <w:fldChar w:fldCharType="begin"/>
    </w:r>
    <w:r w:rsidR="00D264A9" w:rsidRPr="008835CD">
      <w:rPr>
        <w:noProof/>
      </w:rPr>
      <w:instrText xml:space="preserve"> NUMPAGES </w:instrText>
    </w:r>
    <w:r w:rsidR="00D264A9" w:rsidRPr="008835CD">
      <w:rPr>
        <w:noProof/>
      </w:rPr>
      <w:fldChar w:fldCharType="separate"/>
    </w:r>
    <w:r w:rsidR="008835CD">
      <w:rPr>
        <w:noProof/>
      </w:rPr>
      <w:t>3</w:t>
    </w:r>
    <w:r w:rsidR="00D264A9" w:rsidRPr="008835CD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6CC3" w:rsidRPr="008835CD" w:rsidRDefault="00C56CC3">
      <w:r w:rsidRPr="008835CD">
        <w:separator/>
      </w:r>
    </w:p>
  </w:footnote>
  <w:footnote w:type="continuationSeparator" w:id="0">
    <w:p w:rsidR="00C56CC3" w:rsidRPr="008835CD" w:rsidRDefault="00C56CC3">
      <w:r w:rsidRPr="008835CD"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6CC3" w:rsidRPr="008835CD" w:rsidRDefault="00C56CC3">
    <w:pPr>
      <w:pStyle w:val="Kopfzeile"/>
    </w:pPr>
    <w:bookmarkStart w:id="45" w:name="LogoPn"/>
    <w:r w:rsidRPr="008835CD">
      <w:rPr>
        <w:noProof/>
      </w:rPr>
      <w:drawing>
        <wp:anchor distT="0" distB="0" distL="114300" distR="114300" simplePos="0" relativeHeight="251657728" behindDoc="1" locked="1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92130"/>
          <wp:effectExtent l="0" t="0" r="0" b="0"/>
          <wp:wrapNone/>
          <wp:docPr id="6" name="Oaw.2007073117505982890682.02111" descr="D_SHBlankomit_sw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aw.2007073117505982890682.02111" descr="D_SHBlankomit_sw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106921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835CD">
      <w:t> </w:t>
    </w:r>
    <w:bookmarkEnd w:id="45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89DC59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722D2C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99071C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3D5669C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1E42BE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00358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28ED81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96CC6A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0EAA8DE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164693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A44778"/>
    <w:multiLevelType w:val="multilevel"/>
    <w:tmpl w:val="2340AEDE"/>
    <w:lvl w:ilvl="0">
      <w:start w:val="1"/>
      <w:numFmt w:val="decimal"/>
      <w:pStyle w:val="berschrift1"/>
      <w:suff w:val="space"/>
      <w:lvlText w:val="%1.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berschrift2"/>
      <w:suff w:val="space"/>
      <w:lvlText w:val="%1.%2.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berschrift3"/>
      <w:suff w:val="space"/>
      <w:lvlText w:val="%1.%2.%3.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berschrift4"/>
      <w:suff w:val="space"/>
      <w:lvlText w:val="%1.%2.%3.%4.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berschrift5"/>
      <w:suff w:val="space"/>
      <w:lvlText w:val="%1.%2.%3.%4.%5."/>
      <w:lvlJc w:val="left"/>
      <w:pPr>
        <w:ind w:left="0" w:firstLine="0"/>
      </w:pPr>
      <w:rPr>
        <w:rFonts w:hint="default"/>
        <w:b/>
        <w:i w:val="0"/>
        <w:caps w:val="0"/>
        <w:strike w:val="0"/>
        <w:dstrike w:val="0"/>
        <w:vanish w:val="0"/>
        <w:color w:val="000000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berschrift6"/>
      <w:suff w:val="space"/>
      <w:lvlText w:val="%1.%2.%3.%4.%5.%6."/>
      <w:lvlJc w:val="left"/>
      <w:pPr>
        <w:ind w:left="0" w:firstLine="0"/>
      </w:pPr>
      <w:rPr>
        <w:rFonts w:hint="default"/>
        <w:b/>
        <w:i w:val="0"/>
        <w:sz w:val="20"/>
      </w:rPr>
    </w:lvl>
    <w:lvl w:ilvl="6">
      <w:start w:val="1"/>
      <w:numFmt w:val="decimal"/>
      <w:pStyle w:val="berschrift7"/>
      <w:suff w:val="space"/>
      <w:lvlText w:val="%1.%2.%3.%4.%5.%6.%7."/>
      <w:lvlJc w:val="left"/>
      <w:pPr>
        <w:ind w:left="0" w:firstLine="0"/>
      </w:pPr>
      <w:rPr>
        <w:rFonts w:hint="default"/>
        <w:b/>
        <w:i w:val="0"/>
        <w:sz w:val="20"/>
      </w:rPr>
    </w:lvl>
    <w:lvl w:ilvl="7">
      <w:start w:val="1"/>
      <w:numFmt w:val="decimal"/>
      <w:pStyle w:val="berschrift8"/>
      <w:suff w:val="space"/>
      <w:lvlText w:val="%1.%2.%3.%4.%5.%6.%7.%8."/>
      <w:lvlJc w:val="left"/>
      <w:pPr>
        <w:ind w:left="0" w:firstLine="0"/>
      </w:pPr>
      <w:rPr>
        <w:rFonts w:hint="default"/>
        <w:b/>
        <w:i w:val="0"/>
        <w:sz w:val="20"/>
      </w:rPr>
    </w:lvl>
    <w:lvl w:ilvl="8">
      <w:start w:val="1"/>
      <w:numFmt w:val="decimal"/>
      <w:pStyle w:val="berschrift9"/>
      <w:suff w:val="space"/>
      <w:lvlText w:val="%1.%2.%3.%4.%5.%6.%7.%8.%9."/>
      <w:lvlJc w:val="left"/>
      <w:pPr>
        <w:ind w:left="0" w:firstLine="0"/>
      </w:pPr>
      <w:rPr>
        <w:rFonts w:hint="default"/>
        <w:b/>
        <w:i w:val="0"/>
        <w:sz w:val="20"/>
      </w:rPr>
    </w:lvl>
  </w:abstractNum>
  <w:abstractNum w:abstractNumId="11" w15:restartNumberingAfterBreak="0">
    <w:nsid w:val="1B891854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252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360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1368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296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440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728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2" w15:restartNumberingAfterBreak="0">
    <w:nsid w:val="1C716296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21723E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252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4320" w:hanging="1440"/>
      </w:pPr>
    </w:lvl>
  </w:abstractNum>
  <w:abstractNum w:abstractNumId="14" w15:restartNumberingAfterBreak="0">
    <w:nsid w:val="218119CB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25D7700A"/>
    <w:multiLevelType w:val="multilevel"/>
    <w:tmpl w:val="D1FC3B74"/>
    <w:lvl w:ilvl="0">
      <w:start w:val="1"/>
      <w:numFmt w:val="decimal"/>
      <w:pStyle w:val="ListWithNumbers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"/>
      <w:lvlJc w:val="left"/>
      <w:pPr>
        <w:tabs>
          <w:tab w:val="num" w:pos="851"/>
        </w:tabs>
        <w:ind w:left="851" w:hanging="284"/>
      </w:pPr>
      <w:rPr>
        <w:rFonts w:hint="default"/>
      </w:rPr>
    </w:lvl>
    <w:lvl w:ilvl="3">
      <w:start w:val="1"/>
      <w:numFmt w:val="decimal"/>
      <w:lvlText w:val="%4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5">
      <w:start w:val="1"/>
      <w:numFmt w:val="decimal"/>
      <w:lvlText w:val="%6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5"/>
        </w:tabs>
        <w:ind w:left="1985" w:hanging="284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2"/>
        </w:tabs>
        <w:ind w:left="2552" w:hanging="284"/>
      </w:pPr>
      <w:rPr>
        <w:rFonts w:hint="default"/>
      </w:rPr>
    </w:lvl>
  </w:abstractNum>
  <w:abstractNum w:abstractNumId="16" w15:restartNumberingAfterBreak="0">
    <w:nsid w:val="2A91408A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2DFE1C51"/>
    <w:multiLevelType w:val="hybridMultilevel"/>
    <w:tmpl w:val="C56A0066"/>
    <w:lvl w:ilvl="0" w:tplc="040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AEBE41FA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Verdana" w:eastAsia="Times New Roman" w:hAnsi="Verdana" w:cs="Times New Roman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2360B0C"/>
    <w:multiLevelType w:val="hybridMultilevel"/>
    <w:tmpl w:val="021E9232"/>
    <w:lvl w:ilvl="0" w:tplc="9CF00B7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F42F09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3CDB6CD0"/>
    <w:multiLevelType w:val="multilevel"/>
    <w:tmpl w:val="0DDC3340"/>
    <w:name w:val="2007071614014442322377"/>
    <w:lvl w:ilvl="0">
      <w:start w:val="1"/>
      <w:numFmt w:val="upperLetter"/>
      <w:pStyle w:val="ListWithLetters"/>
      <w:lvlText w:val="%1"/>
      <w:lvlJc w:val="left"/>
      <w:pPr>
        <w:tabs>
          <w:tab w:val="num" w:pos="284"/>
        </w:tabs>
        <w:ind w:left="284" w:hanging="284"/>
      </w:pPr>
      <w:rPr>
        <w:rFonts w:eastAsia="SimSun" w:hint="eastAsia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upperLetter"/>
      <w:lvlText w:val="%2"/>
      <w:lvlJc w:val="left"/>
      <w:pPr>
        <w:tabs>
          <w:tab w:val="num" w:pos="567"/>
        </w:tabs>
        <w:ind w:left="567" w:hanging="283"/>
      </w:pPr>
      <w:rPr>
        <w:rFonts w:hint="default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upperLetter"/>
      <w:lvlText w:val="%3."/>
      <w:lvlJc w:val="left"/>
      <w:pPr>
        <w:tabs>
          <w:tab w:val="num" w:pos="851"/>
        </w:tabs>
        <w:ind w:left="851" w:hanging="284"/>
      </w:pPr>
      <w:rPr>
        <w:rFonts w:hint="default"/>
      </w:rPr>
    </w:lvl>
    <w:lvl w:ilvl="3">
      <w:start w:val="1"/>
      <w:numFmt w:val="upperLetter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5">
      <w:start w:val="1"/>
      <w:numFmt w:val="upperLetter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1985"/>
        </w:tabs>
        <w:ind w:left="1985" w:hanging="284"/>
      </w:pPr>
      <w:rPr>
        <w:rFonts w:hint="default"/>
      </w:rPr>
    </w:lvl>
    <w:lvl w:ilvl="7">
      <w:start w:val="1"/>
      <w:numFmt w:val="upperLetter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upperLetter"/>
      <w:lvlText w:val="%9."/>
      <w:lvlJc w:val="left"/>
      <w:pPr>
        <w:tabs>
          <w:tab w:val="num" w:pos="2552"/>
        </w:tabs>
        <w:ind w:left="2552" w:hanging="284"/>
      </w:pPr>
      <w:rPr>
        <w:rFonts w:hint="default"/>
      </w:rPr>
    </w:lvl>
  </w:abstractNum>
  <w:abstractNum w:abstractNumId="21" w15:restartNumberingAfterBreak="0">
    <w:nsid w:val="3D424BBD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464E6FD0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47066A5B"/>
    <w:multiLevelType w:val="hybridMultilevel"/>
    <w:tmpl w:val="0E38B6D6"/>
    <w:lvl w:ilvl="0" w:tplc="0807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7096492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4DDD638C"/>
    <w:multiLevelType w:val="hybridMultilevel"/>
    <w:tmpl w:val="DFA4141A"/>
    <w:lvl w:ilvl="0" w:tplc="040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0AD40FD"/>
    <w:multiLevelType w:val="multilevel"/>
    <w:tmpl w:val="18AE102A"/>
    <w:lvl w:ilvl="0">
      <w:start w:val="1"/>
      <w:numFmt w:val="decimal"/>
      <w:pStyle w:val="OutlineLetterLevel1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1"/>
      <w:numFmt w:val="decimal"/>
      <w:pStyle w:val="OutlineLetterLevel2"/>
      <w:lvlText w:val="%1.%2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52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4320" w:hanging="1440"/>
      </w:pPr>
      <w:rPr>
        <w:rFonts w:hint="default"/>
      </w:rPr>
    </w:lvl>
  </w:abstractNum>
  <w:abstractNum w:abstractNumId="27" w15:restartNumberingAfterBreak="0">
    <w:nsid w:val="54FF0607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8" w15:restartNumberingAfterBreak="0">
    <w:nsid w:val="577F7178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80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80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9" w15:restartNumberingAfterBreak="0">
    <w:nsid w:val="590F686B"/>
    <w:multiLevelType w:val="multilevel"/>
    <w:tmpl w:val="0780F74A"/>
    <w:lvl w:ilvl="0">
      <w:start w:val="1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>
      <w:start w:val="1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Arial" w:hAnsi="Arial" w:hint="default"/>
      </w:rPr>
    </w:lvl>
    <w:lvl w:ilvl="2">
      <w:start w:val="1"/>
      <w:numFmt w:val="bullet"/>
      <w:lvlText w:val="-"/>
      <w:lvlJc w:val="left"/>
      <w:pPr>
        <w:tabs>
          <w:tab w:val="num" w:pos="1191"/>
        </w:tabs>
        <w:ind w:left="1191" w:hanging="397"/>
      </w:pPr>
      <w:rPr>
        <w:rFonts w:ascii="Arial" w:hAnsi="Arial" w:hint="default"/>
      </w:rPr>
    </w:lvl>
    <w:lvl w:ilvl="3">
      <w:start w:val="1"/>
      <w:numFmt w:val="bullet"/>
      <w:lvlText w:val="-"/>
      <w:lvlJc w:val="left"/>
      <w:pPr>
        <w:tabs>
          <w:tab w:val="num" w:pos="1588"/>
        </w:tabs>
        <w:ind w:left="1588" w:hanging="397"/>
      </w:pPr>
      <w:rPr>
        <w:rFonts w:ascii="Arial" w:hAnsi="Arial" w:hint="default"/>
      </w:rPr>
    </w:lvl>
    <w:lvl w:ilvl="4">
      <w:start w:val="1"/>
      <w:numFmt w:val="bullet"/>
      <w:lvlText w:val="-"/>
      <w:lvlJc w:val="left"/>
      <w:pPr>
        <w:tabs>
          <w:tab w:val="num" w:pos="1985"/>
        </w:tabs>
        <w:ind w:left="1985" w:hanging="397"/>
      </w:pPr>
      <w:rPr>
        <w:rFonts w:ascii="Arial" w:hAnsi="Arial" w:hint="default"/>
      </w:rPr>
    </w:lvl>
    <w:lvl w:ilvl="5">
      <w:start w:val="1"/>
      <w:numFmt w:val="bullet"/>
      <w:lvlText w:val="-"/>
      <w:lvlJc w:val="left"/>
      <w:pPr>
        <w:tabs>
          <w:tab w:val="num" w:pos="2381"/>
        </w:tabs>
        <w:ind w:left="2381" w:hanging="396"/>
      </w:pPr>
      <w:rPr>
        <w:rFonts w:ascii="Arial" w:hAnsi="Arial" w:hint="default"/>
      </w:rPr>
    </w:lvl>
    <w:lvl w:ilvl="6">
      <w:start w:val="1"/>
      <w:numFmt w:val="bullet"/>
      <w:lvlText w:val="-"/>
      <w:lvlJc w:val="left"/>
      <w:pPr>
        <w:tabs>
          <w:tab w:val="num" w:pos="2778"/>
        </w:tabs>
        <w:ind w:left="2778" w:hanging="397"/>
      </w:pPr>
      <w:rPr>
        <w:rFonts w:ascii="Arial" w:hAnsi="Arial" w:hint="default"/>
      </w:rPr>
    </w:lvl>
    <w:lvl w:ilvl="7">
      <w:start w:val="1"/>
      <w:numFmt w:val="bullet"/>
      <w:lvlText w:val="-"/>
      <w:lvlJc w:val="left"/>
      <w:pPr>
        <w:tabs>
          <w:tab w:val="num" w:pos="3175"/>
        </w:tabs>
        <w:ind w:left="3175" w:hanging="397"/>
      </w:pPr>
      <w:rPr>
        <w:rFonts w:ascii="Arial" w:hAnsi="Arial" w:hint="default"/>
      </w:rPr>
    </w:lvl>
    <w:lvl w:ilvl="8">
      <w:start w:val="1"/>
      <w:numFmt w:val="bullet"/>
      <w:lvlText w:val="-"/>
      <w:lvlJc w:val="left"/>
      <w:pPr>
        <w:tabs>
          <w:tab w:val="num" w:pos="3572"/>
        </w:tabs>
        <w:ind w:left="3572" w:hanging="397"/>
      </w:pPr>
      <w:rPr>
        <w:rFonts w:ascii="Arial" w:hAnsi="Arial" w:hint="default"/>
      </w:rPr>
    </w:lvl>
  </w:abstractNum>
  <w:abstractNum w:abstractNumId="30" w15:restartNumberingAfterBreak="0">
    <w:nsid w:val="5ADD1637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1" w15:restartNumberingAfterBreak="0">
    <w:nsid w:val="5D097481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 w15:restartNumberingAfterBreak="0">
    <w:nsid w:val="5F0A4031"/>
    <w:multiLevelType w:val="hybridMultilevel"/>
    <w:tmpl w:val="B742184E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52B0036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34" w15:restartNumberingAfterBreak="0">
    <w:nsid w:val="67476267"/>
    <w:multiLevelType w:val="multilevel"/>
    <w:tmpl w:val="29AC14EE"/>
    <w:lvl w:ilvl="0">
      <w:start w:val="1"/>
      <w:numFmt w:val="bullet"/>
      <w:pStyle w:val="ListWithSymbolsDash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>
      <w:start w:val="1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Arial" w:hAnsi="Arial" w:hint="default"/>
      </w:rPr>
    </w:lvl>
    <w:lvl w:ilvl="2">
      <w:start w:val="1"/>
      <w:numFmt w:val="bullet"/>
      <w:lvlText w:val="-"/>
      <w:lvlJc w:val="left"/>
      <w:pPr>
        <w:tabs>
          <w:tab w:val="num" w:pos="1191"/>
        </w:tabs>
        <w:ind w:left="1191" w:hanging="397"/>
      </w:pPr>
      <w:rPr>
        <w:rFonts w:ascii="Arial" w:hAnsi="Arial" w:hint="default"/>
      </w:rPr>
    </w:lvl>
    <w:lvl w:ilvl="3">
      <w:start w:val="1"/>
      <w:numFmt w:val="bullet"/>
      <w:lvlText w:val="-"/>
      <w:lvlJc w:val="left"/>
      <w:pPr>
        <w:tabs>
          <w:tab w:val="num" w:pos="1588"/>
        </w:tabs>
        <w:ind w:left="1588" w:hanging="397"/>
      </w:pPr>
      <w:rPr>
        <w:rFonts w:ascii="Arial" w:hAnsi="Arial" w:hint="default"/>
      </w:rPr>
    </w:lvl>
    <w:lvl w:ilvl="4">
      <w:start w:val="1"/>
      <w:numFmt w:val="bullet"/>
      <w:lvlText w:val="-"/>
      <w:lvlJc w:val="left"/>
      <w:pPr>
        <w:tabs>
          <w:tab w:val="num" w:pos="1985"/>
        </w:tabs>
        <w:ind w:left="1985" w:hanging="397"/>
      </w:pPr>
      <w:rPr>
        <w:rFonts w:ascii="Arial" w:hAnsi="Arial" w:hint="default"/>
      </w:rPr>
    </w:lvl>
    <w:lvl w:ilvl="5">
      <w:start w:val="1"/>
      <w:numFmt w:val="bullet"/>
      <w:lvlText w:val="-"/>
      <w:lvlJc w:val="left"/>
      <w:pPr>
        <w:tabs>
          <w:tab w:val="num" w:pos="2381"/>
        </w:tabs>
        <w:ind w:left="2381" w:hanging="396"/>
      </w:pPr>
      <w:rPr>
        <w:rFonts w:ascii="Arial" w:hAnsi="Arial" w:hint="default"/>
      </w:rPr>
    </w:lvl>
    <w:lvl w:ilvl="6">
      <w:start w:val="1"/>
      <w:numFmt w:val="bullet"/>
      <w:lvlText w:val="-"/>
      <w:lvlJc w:val="left"/>
      <w:pPr>
        <w:tabs>
          <w:tab w:val="num" w:pos="2778"/>
        </w:tabs>
        <w:ind w:left="2778" w:hanging="397"/>
      </w:pPr>
      <w:rPr>
        <w:rFonts w:ascii="Arial" w:hAnsi="Arial" w:hint="default"/>
      </w:rPr>
    </w:lvl>
    <w:lvl w:ilvl="7">
      <w:start w:val="1"/>
      <w:numFmt w:val="bullet"/>
      <w:lvlText w:val="-"/>
      <w:lvlJc w:val="left"/>
      <w:pPr>
        <w:tabs>
          <w:tab w:val="num" w:pos="3175"/>
        </w:tabs>
        <w:ind w:left="3175" w:hanging="397"/>
      </w:pPr>
      <w:rPr>
        <w:rFonts w:ascii="Arial" w:hAnsi="Arial" w:hint="default"/>
      </w:rPr>
    </w:lvl>
    <w:lvl w:ilvl="8">
      <w:start w:val="1"/>
      <w:numFmt w:val="bullet"/>
      <w:lvlText w:val="-"/>
      <w:lvlJc w:val="left"/>
      <w:pPr>
        <w:tabs>
          <w:tab w:val="num" w:pos="3572"/>
        </w:tabs>
        <w:ind w:left="3572" w:hanging="397"/>
      </w:pPr>
      <w:rPr>
        <w:rFonts w:ascii="Arial" w:hAnsi="Arial" w:hint="default"/>
      </w:rPr>
    </w:lvl>
  </w:abstractNum>
  <w:abstractNum w:abstractNumId="35" w15:restartNumberingAfterBreak="0">
    <w:nsid w:val="687E7DFD"/>
    <w:multiLevelType w:val="multilevel"/>
    <w:tmpl w:val="8E8E44D4"/>
    <w:lvl w:ilvl="0">
      <w:start w:val="1"/>
      <w:numFmt w:val="bullet"/>
      <w:pStyle w:val="ListWithSymbolsQuad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794"/>
        </w:tabs>
        <w:ind w:left="794" w:hanging="39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191"/>
        </w:tabs>
        <w:ind w:left="1191" w:hanging="397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1588"/>
        </w:tabs>
        <w:ind w:left="1588" w:hanging="397"/>
      </w:pPr>
      <w:rPr>
        <w:rFonts w:ascii="Wingdings" w:hAnsi="Wingdings" w:hint="default"/>
      </w:rPr>
    </w:lvl>
    <w:lvl w:ilvl="4">
      <w:start w:val="1"/>
      <w:numFmt w:val="bullet"/>
      <w:lvlText w:val=""/>
      <w:lvlJc w:val="left"/>
      <w:pPr>
        <w:tabs>
          <w:tab w:val="num" w:pos="1985"/>
        </w:tabs>
        <w:ind w:left="1985" w:hanging="397"/>
      </w:pPr>
      <w:rPr>
        <w:rFonts w:ascii="Wingdings" w:hAnsi="Wingdings" w:hint="default"/>
      </w:rPr>
    </w:lvl>
    <w:lvl w:ilvl="5">
      <w:start w:val="1"/>
      <w:numFmt w:val="bullet"/>
      <w:lvlText w:val=""/>
      <w:lvlJc w:val="left"/>
      <w:pPr>
        <w:tabs>
          <w:tab w:val="num" w:pos="2381"/>
        </w:tabs>
        <w:ind w:left="2381" w:hanging="396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778"/>
        </w:tabs>
        <w:ind w:left="2778" w:hanging="397"/>
      </w:pPr>
      <w:rPr>
        <w:rFonts w:ascii="Wingdings" w:hAnsi="Wingdings" w:hint="default"/>
      </w:rPr>
    </w:lvl>
    <w:lvl w:ilvl="7">
      <w:start w:val="1"/>
      <w:numFmt w:val="bullet"/>
      <w:lvlText w:val=""/>
      <w:lvlJc w:val="left"/>
      <w:pPr>
        <w:tabs>
          <w:tab w:val="num" w:pos="3175"/>
        </w:tabs>
        <w:ind w:left="3175" w:hanging="397"/>
      </w:pPr>
      <w:rPr>
        <w:rFonts w:ascii="Wingdings" w:hAnsi="Wingdings" w:hint="default"/>
      </w:rPr>
    </w:lvl>
    <w:lvl w:ilvl="8">
      <w:start w:val="1"/>
      <w:numFmt w:val="bullet"/>
      <w:lvlText w:val=""/>
      <w:lvlJc w:val="left"/>
      <w:pPr>
        <w:tabs>
          <w:tab w:val="num" w:pos="3572"/>
        </w:tabs>
        <w:ind w:left="3572" w:hanging="397"/>
      </w:pPr>
      <w:rPr>
        <w:rFonts w:ascii="Wingdings" w:hAnsi="Wingdings" w:hint="default"/>
      </w:rPr>
    </w:lvl>
  </w:abstractNum>
  <w:abstractNum w:abstractNumId="36" w15:restartNumberingAfterBreak="0">
    <w:nsid w:val="6B403BDC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7" w15:restartNumberingAfterBreak="0">
    <w:nsid w:val="6CE14EFA"/>
    <w:multiLevelType w:val="multilevel"/>
    <w:tmpl w:val="CC80008A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000000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ascii="Arial" w:hAnsi="Arial" w:hint="default"/>
        <w:b/>
        <w:i w:val="0"/>
        <w:sz w:val="20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ascii="Arial" w:hAnsi="Arial" w:hint="default"/>
        <w:b/>
        <w:i w:val="0"/>
        <w:sz w:val="20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ascii="Arial" w:hAnsi="Arial" w:hint="default"/>
        <w:b/>
        <w:i w:val="0"/>
        <w:sz w:val="20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38" w15:restartNumberingAfterBreak="0">
    <w:nsid w:val="738623E8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9" w15:restartNumberingAfterBreak="0">
    <w:nsid w:val="74617D95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0" w15:restartNumberingAfterBreak="0">
    <w:nsid w:val="75D36D9E"/>
    <w:multiLevelType w:val="multilevel"/>
    <w:tmpl w:val="C7246224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52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4320" w:hanging="1440"/>
      </w:pPr>
      <w:rPr>
        <w:rFonts w:hint="default"/>
      </w:rPr>
    </w:lvl>
  </w:abstractNum>
  <w:abstractNum w:abstractNumId="41" w15:restartNumberingAfterBreak="0">
    <w:nsid w:val="7ADC1B1C"/>
    <w:multiLevelType w:val="multilevel"/>
    <w:tmpl w:val="EE5A9B94"/>
    <w:lvl w:ilvl="0">
      <w:start w:val="1"/>
      <w:numFmt w:val="bullet"/>
      <w:pStyle w:val="ListWithCheckboxes"/>
      <w:lvlText w:val=""/>
      <w:lvlJc w:val="left"/>
      <w:pPr>
        <w:tabs>
          <w:tab w:val="num" w:pos="284"/>
        </w:tabs>
        <w:ind w:left="284" w:hanging="284"/>
      </w:pPr>
      <w:rPr>
        <w:rFonts w:ascii="ZapfDingbats" w:hAnsi="ZapfDingbats" w:hint="default"/>
        <w:sz w:val="22"/>
      </w:rPr>
    </w:lvl>
    <w:lvl w:ilvl="1">
      <w:start w:val="1"/>
      <w:numFmt w:val="bullet"/>
      <w:lvlText w:val=""/>
      <w:lvlJc w:val="left"/>
      <w:pPr>
        <w:tabs>
          <w:tab w:val="num" w:pos="567"/>
        </w:tabs>
        <w:ind w:left="567" w:hanging="283"/>
      </w:pPr>
      <w:rPr>
        <w:rFonts w:ascii="ZapfDingbats" w:hAnsi="ZapfDingbats" w:hint="default"/>
      </w:rPr>
    </w:lvl>
    <w:lvl w:ilvl="2">
      <w:start w:val="1"/>
      <w:numFmt w:val="bullet"/>
      <w:lvlText w:val=""/>
      <w:lvlJc w:val="left"/>
      <w:pPr>
        <w:tabs>
          <w:tab w:val="num" w:pos="851"/>
        </w:tabs>
        <w:ind w:left="851" w:hanging="284"/>
      </w:pPr>
      <w:rPr>
        <w:rFonts w:ascii="ZapfDingbats" w:hAnsi="ZapfDingbats" w:hint="default"/>
      </w:rPr>
    </w:lvl>
    <w:lvl w:ilvl="3">
      <w:start w:val="1"/>
      <w:numFmt w:val="bullet"/>
      <w:lvlText w:val=""/>
      <w:lvlJc w:val="left"/>
      <w:pPr>
        <w:tabs>
          <w:tab w:val="num" w:pos="1134"/>
        </w:tabs>
        <w:ind w:left="1134" w:hanging="283"/>
      </w:pPr>
      <w:rPr>
        <w:rFonts w:ascii="ZapfDingbats" w:hAnsi="ZapfDingbats" w:hint="default"/>
      </w:rPr>
    </w:lvl>
    <w:lvl w:ilvl="4">
      <w:start w:val="1"/>
      <w:numFmt w:val="bullet"/>
      <w:lvlText w:val=""/>
      <w:lvlJc w:val="left"/>
      <w:pPr>
        <w:tabs>
          <w:tab w:val="num" w:pos="1418"/>
        </w:tabs>
        <w:ind w:left="1418" w:hanging="284"/>
      </w:pPr>
      <w:rPr>
        <w:rFonts w:ascii="ZapfDingbats" w:hAnsi="ZapfDingbats" w:hint="default"/>
      </w:rPr>
    </w:lvl>
    <w:lvl w:ilvl="5">
      <w:start w:val="1"/>
      <w:numFmt w:val="bullet"/>
      <w:lvlText w:val=""/>
      <w:lvlJc w:val="left"/>
      <w:pPr>
        <w:tabs>
          <w:tab w:val="num" w:pos="1701"/>
        </w:tabs>
        <w:ind w:left="1701" w:hanging="283"/>
      </w:pPr>
      <w:rPr>
        <w:rFonts w:ascii="ZapfDingbats" w:hAnsi="ZapfDingbats" w:hint="default"/>
      </w:rPr>
    </w:lvl>
    <w:lvl w:ilvl="6">
      <w:start w:val="1"/>
      <w:numFmt w:val="bullet"/>
      <w:lvlText w:val=""/>
      <w:lvlJc w:val="left"/>
      <w:pPr>
        <w:tabs>
          <w:tab w:val="num" w:pos="1985"/>
        </w:tabs>
        <w:ind w:left="1985" w:hanging="284"/>
      </w:pPr>
      <w:rPr>
        <w:rFonts w:ascii="ZapfDingbats" w:hAnsi="ZapfDingbats" w:hint="default"/>
      </w:rPr>
    </w:lvl>
    <w:lvl w:ilvl="7">
      <w:start w:val="1"/>
      <w:numFmt w:val="bullet"/>
      <w:lvlText w:val=""/>
      <w:lvlJc w:val="left"/>
      <w:pPr>
        <w:tabs>
          <w:tab w:val="num" w:pos="2268"/>
        </w:tabs>
        <w:ind w:left="2268" w:hanging="283"/>
      </w:pPr>
      <w:rPr>
        <w:rFonts w:ascii="ZapfDingbats" w:hAnsi="ZapfDingbats" w:hint="default"/>
      </w:rPr>
    </w:lvl>
    <w:lvl w:ilvl="8">
      <w:start w:val="1"/>
      <w:numFmt w:val="bullet"/>
      <w:lvlText w:val=""/>
      <w:lvlJc w:val="left"/>
      <w:pPr>
        <w:tabs>
          <w:tab w:val="num" w:pos="2552"/>
        </w:tabs>
        <w:ind w:left="2552" w:hanging="284"/>
      </w:pPr>
      <w:rPr>
        <w:rFonts w:ascii="ZapfDingbats" w:hAnsi="ZapfDingbats" w:hint="default"/>
      </w:rPr>
    </w:lvl>
  </w:abstractNum>
  <w:abstractNum w:abstractNumId="42" w15:restartNumberingAfterBreak="0">
    <w:nsid w:val="7F326723"/>
    <w:multiLevelType w:val="multilevel"/>
    <w:tmpl w:val="68D2DC4A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Restart w:val="0"/>
      <w:lvlText w:val="-"/>
      <w:lvlJc w:val="left"/>
      <w:pPr>
        <w:tabs>
          <w:tab w:val="num" w:pos="567"/>
        </w:tabs>
        <w:ind w:left="567" w:hanging="283"/>
      </w:pPr>
      <w:rPr>
        <w:rFonts w:ascii="Arial" w:hAnsi="Arial" w:hint="default"/>
      </w:rPr>
    </w:lvl>
    <w:lvl w:ilvl="2">
      <w:start w:val="1"/>
      <w:numFmt w:val="bullet"/>
      <w:lvlRestart w:val="0"/>
      <w:pStyle w:val="TakeTitle"/>
      <w:lvlText w:val="-"/>
      <w:lvlJc w:val="left"/>
      <w:pPr>
        <w:tabs>
          <w:tab w:val="num" w:pos="851"/>
        </w:tabs>
        <w:ind w:left="851" w:hanging="284"/>
      </w:pPr>
      <w:rPr>
        <w:rFonts w:ascii="Arial" w:hAnsi="Arial" w:hint="default"/>
      </w:rPr>
    </w:lvl>
    <w:lvl w:ilvl="3">
      <w:start w:val="1"/>
      <w:numFmt w:val="bullet"/>
      <w:lvlRestart w:val="0"/>
      <w:lvlText w:val="-"/>
      <w:lvlJc w:val="left"/>
      <w:pPr>
        <w:tabs>
          <w:tab w:val="num" w:pos="1134"/>
        </w:tabs>
        <w:ind w:left="1134" w:hanging="283"/>
      </w:pPr>
      <w:rPr>
        <w:rFonts w:ascii="Arial" w:hAnsi="Arial" w:hint="default"/>
      </w:rPr>
    </w:lvl>
    <w:lvl w:ilvl="4">
      <w:start w:val="1"/>
      <w:numFmt w:val="bullet"/>
      <w:lvlRestart w:val="0"/>
      <w:lvlText w:val="-"/>
      <w:lvlJc w:val="left"/>
      <w:pPr>
        <w:tabs>
          <w:tab w:val="num" w:pos="1418"/>
        </w:tabs>
        <w:ind w:left="1418" w:hanging="284"/>
      </w:pPr>
      <w:rPr>
        <w:rFonts w:ascii="Arial" w:hAnsi="Arial" w:hint="default"/>
      </w:rPr>
    </w:lvl>
    <w:lvl w:ilvl="5">
      <w:start w:val="1"/>
      <w:numFmt w:val="bullet"/>
      <w:lvlText w:val="-"/>
      <w:lvlJc w:val="left"/>
      <w:pPr>
        <w:tabs>
          <w:tab w:val="num" w:pos="1701"/>
        </w:tabs>
        <w:ind w:left="1701" w:hanging="283"/>
      </w:pPr>
      <w:rPr>
        <w:rFonts w:ascii="Arial" w:hAnsi="Arial" w:hint="default"/>
      </w:rPr>
    </w:lvl>
    <w:lvl w:ilvl="6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Arial" w:hAnsi="Arial" w:hint="default"/>
      </w:rPr>
    </w:lvl>
    <w:lvl w:ilvl="7">
      <w:start w:val="1"/>
      <w:numFmt w:val="bullet"/>
      <w:lvlText w:val="-"/>
      <w:lvlJc w:val="left"/>
      <w:pPr>
        <w:tabs>
          <w:tab w:val="num" w:pos="2268"/>
        </w:tabs>
        <w:ind w:left="2268" w:hanging="283"/>
      </w:pPr>
      <w:rPr>
        <w:rFonts w:ascii="Arial" w:hAnsi="Arial" w:hint="default"/>
      </w:rPr>
    </w:lvl>
    <w:lvl w:ilvl="8">
      <w:start w:val="1"/>
      <w:numFmt w:val="bullet"/>
      <w:lvlText w:val="-"/>
      <w:lvlJc w:val="left"/>
      <w:pPr>
        <w:tabs>
          <w:tab w:val="num" w:pos="2552"/>
        </w:tabs>
        <w:ind w:left="2552" w:hanging="284"/>
      </w:pPr>
      <w:rPr>
        <w:rFonts w:ascii="Arial" w:hAnsi="Arial" w:hint="default"/>
      </w:rPr>
    </w:lvl>
  </w:abstractNum>
  <w:abstractNum w:abstractNumId="43" w15:restartNumberingAfterBreak="0">
    <w:nsid w:val="7FE71899"/>
    <w:multiLevelType w:val="hybridMultilevel"/>
    <w:tmpl w:val="F63E609C"/>
    <w:lvl w:ilvl="0" w:tplc="08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0"/>
  </w:num>
  <w:num w:numId="12">
    <w:abstractNumId w:val="37"/>
  </w:num>
  <w:num w:numId="13">
    <w:abstractNumId w:val="15"/>
  </w:num>
  <w:num w:numId="14">
    <w:abstractNumId w:val="42"/>
  </w:num>
  <w:num w:numId="15">
    <w:abstractNumId w:val="41"/>
  </w:num>
  <w:num w:numId="16">
    <w:abstractNumId w:val="20"/>
  </w:num>
  <w:num w:numId="17">
    <w:abstractNumId w:val="33"/>
  </w:num>
  <w:num w:numId="18">
    <w:abstractNumId w:val="28"/>
  </w:num>
  <w:num w:numId="19">
    <w:abstractNumId w:val="38"/>
  </w:num>
  <w:num w:numId="20">
    <w:abstractNumId w:val="12"/>
  </w:num>
  <w:num w:numId="21">
    <w:abstractNumId w:val="34"/>
  </w:num>
  <w:num w:numId="22">
    <w:abstractNumId w:val="35"/>
  </w:num>
  <w:num w:numId="23">
    <w:abstractNumId w:val="19"/>
  </w:num>
  <w:num w:numId="24">
    <w:abstractNumId w:val="14"/>
  </w:num>
  <w:num w:numId="25">
    <w:abstractNumId w:val="36"/>
  </w:num>
  <w:num w:numId="26">
    <w:abstractNumId w:val="24"/>
  </w:num>
  <w:num w:numId="27">
    <w:abstractNumId w:val="27"/>
  </w:num>
  <w:num w:numId="28">
    <w:abstractNumId w:val="31"/>
  </w:num>
  <w:num w:numId="29">
    <w:abstractNumId w:val="16"/>
  </w:num>
  <w:num w:numId="30">
    <w:abstractNumId w:val="13"/>
  </w:num>
  <w:num w:numId="31">
    <w:abstractNumId w:val="39"/>
  </w:num>
  <w:num w:numId="32">
    <w:abstractNumId w:val="11"/>
  </w:num>
  <w:num w:numId="33">
    <w:abstractNumId w:val="30"/>
  </w:num>
  <w:num w:numId="34">
    <w:abstractNumId w:val="29"/>
  </w:num>
  <w:num w:numId="35">
    <w:abstractNumId w:val="22"/>
  </w:num>
  <w:num w:numId="36">
    <w:abstractNumId w:val="40"/>
  </w:num>
  <w:num w:numId="37">
    <w:abstractNumId w:val="21"/>
  </w:num>
  <w:num w:numId="38">
    <w:abstractNumId w:val="26"/>
  </w:num>
  <w:num w:numId="39">
    <w:abstractNumId w:val="25"/>
  </w:num>
  <w:num w:numId="40">
    <w:abstractNumId w:val="17"/>
  </w:num>
  <w:num w:numId="41">
    <w:abstractNumId w:val="32"/>
  </w:num>
  <w:num w:numId="42">
    <w:abstractNumId w:val="18"/>
  </w:num>
  <w:num w:numId="43">
    <w:abstractNumId w:val="43"/>
  </w:num>
  <w:num w:numId="44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activeWritingStyle w:appName="MSWord" w:lang="it-IT" w:vendorID="64" w:dllVersion="131078" w:nlCheck="1" w:checkStyle="0"/>
  <w:activeWritingStyle w:appName="MSWord" w:lang="de-CH" w:vendorID="64" w:dllVersion="131078" w:nlCheck="1" w:checkStyle="1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1"/>
  <w:defaultTabStop w:val="851"/>
  <w:autoHyphenation/>
  <w:consecutiveHyphenLimit w:val="3"/>
  <w:hyphenationZone w:val="425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suppressBottom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ustomField.IMSFooter.dateValue" w:val="42013"/>
    <w:docVar w:name="Date.Format.Long" w:val="26. Juli 2012"/>
    <w:docVar w:name="Date.Format.Long.dateValue" w:val="41116"/>
    <w:docVar w:name="Date.Format.Short" w:val=" "/>
    <w:docVar w:name="Date.Format.Short.dateValue" w:val="39454"/>
    <w:docVar w:name="DatumFusszeile" w:val="26.07.2012"/>
    <w:docVar w:name="DatumFusszeile.dateValue" w:val="41116"/>
    <w:docVar w:name="OawAttachedTemplate" w:val="Blanko mit Claim.owt"/>
    <w:docVar w:name="OawBuiltInDocProps" w:val="&lt;OawBuiltInDocProps&gt;&lt;default profileUID=&quot;0&quot;&gt;&lt;word&gt;&lt;fileName&gt;&lt;/fileName&gt;&lt;keywords&gt;&lt;/keywords&gt;&lt;hyperlinkBase&gt;&lt;/hyperlinkBase&gt;&lt;title&gt;&lt;/title&gt;&lt;subject&gt;&lt;/subject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category&gt;&lt;/category&gt;&lt;comments&gt;&lt;value type=&quot;OawDocVar&quot; name=&quot;DatumFusszeile&quot;&gt;&lt;separator text=&quot;&quot;&gt;&lt;/separator&gt;&lt;format text=&quot;&quot;&gt;&lt;/format&gt;&lt;/value&gt;&lt;/comments&gt;&lt;/word&gt;&lt;PDF&gt;&lt;fileName&gt;&lt;/fileName&gt;&lt;keywords&gt;&lt;/keywords&gt;&lt;hyperlinkBase&gt;&lt;/hyperlinkBase&gt;&lt;title&gt;&lt;/title&gt;&lt;subject&gt;&lt;/subject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category&gt;&lt;/category&gt;&lt;comments&gt;&lt;value type=&quot;OawDocVar&quot; name=&quot;DatumFusszeile&quot;&gt;&lt;separator text=&quot;&quot;&gt;&lt;/separator&gt;&lt;format text=&quot;&quot;&gt;&lt;/format&gt;&lt;/value&gt;&lt;/comments&gt;&lt;/PDF&gt;&lt;/default&gt;&lt;/OawBuiltInDocProps&gt;_x000d_"/>
    <w:docVar w:name="OawCreatedWithOfficeatworkVersion" w:val="3.8 SP1 (3.8.1440)"/>
    <w:docVar w:name="OawCreatedWithProjectID" w:val="michelgruppech"/>
    <w:docVar w:name="OawCreatedWithProjectVersion" w:val="102"/>
    <w:docVar w:name="OawDate.Manual" w:val="&lt;document&gt;&lt;OawDateManual name=&quot;Date.Format.Long&quot;&gt;&lt;profile type=&quot;default&quot; UID=&quot;&quot; sameAsDefault=&quot;0&quot;&gt;&lt;format UID=&quot;2007110716463132424892&quot; type=&quot;6&quot; defaultValue=&quot;%OawCreationDate%&quot; dateFormat=&quot;Date.Format.Long&quot;/&gt;&lt;/profile&gt;&lt;/OawDateManual&gt;&lt;OawDateManual name=&quot;DatumFusszeile&quot;&gt;&lt;profile type=&quot;default&quot; UID=&quot;&quot; sameAsDefault=&quot;0&quot;&gt;&lt;format UID=&quot;2008010710562267330501&quot; type=&quot;6&quot; defaultValue=&quot;%OawCreationDate%&quot; dateFormat=&quot;Date.Format.Short&quot;/&gt;&lt;/profile&gt;&lt;/OawDateManual&gt;&lt;/document&gt;"/>
    <w:docVar w:name="oawDefinitionTmpl" w:val="&lt;document&gt;&lt;OawDocProperty name=&quot;Doc.Text&quot;&gt;&lt;profile type=&quot;default&quot; UID=&quot;&quot; sameAsDefault=&quot;0&quot;&gt;&lt;documentProperty UID=&quot;2003060614150123456789&quot; dataSourceUID=&quot;2003060614150123456789&quot;/&gt;&lt;type type=&quot;OawLanguage&quot;&gt;&lt;OawLanguage UID=&quot;Doc.Text&quot;/&gt;&lt;/type&gt;&lt;/profile&gt;&lt;/OawDocProperty&gt;_x000d__x0009_&lt;OawPicture name=&quot;Logo&quot;&gt;&lt;profile type=&quot;default&quot; UID=&quot;&quot; sameAsDefault=&quot;0&quot;&gt;&lt;format UID=&quot;2007073117505982890682&quot; top=&quot;0&quot; left=&quot;0&quot; relativeHorizontalPosition=&quot;1&quot; relativeVerticalPosition=&quot;1&quot; horizontalAdjustment=&quot;0&quot; verticalAdjustment=&quot;0&quot; anchorBookmark=&quot;LogoP1, LogoPn&quot;/&gt;&lt;documentProperty UID=&quot;2002122011014149059130932&quot; dataSourceUID=&quot;prj.2003050916522158373536&quot;/&gt;&lt;type type=&quot;OawDatabase&quot;&gt;&lt;OawDatabase table=&quot;Data&quot; field=&quot;LogoBlackWhiteEmpty&quot;/&gt;&lt;/type&gt;&lt;/profile&gt;&lt;profile type=&quot;print&quot; UID=&quot;2003010711185094343750537&quot; sameAsDefault=&quot;-1&quot;/&gt;&lt;profile type=&quot;print&quot; UID=&quot;2006120514062149532222&quot; sameAsDefault=&quot;-1&quot;/&gt;&lt;profile type=&quot;print&quot; UID=&quot;3&quot; sameAsDefault=&quot;-1&quot;/&gt;&lt;profile type=&quot;print&quot; UID=&quot;2004040214370529854396&quot; sameAsDefault=&quot;-1&quot;/&gt;&lt;profile type=&quot;print&quot; UID=&quot;2006120514073882160728&quot; sameAsDefault=&quot;-1&quot;/&gt;&lt;profile type=&quot;print&quot; UID=&quot;4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2003061718064858105452&quot; sameAsDefault=&quot;-1&quot;&gt;&lt;/profile&gt;&lt;profile type=&quot;send&quot; UID=&quot;2003010711200895123470110&quot; sameAsDefault=&quot;-1&quot;/&gt;&lt;profile type=&quot;send&quot; UID=&quot;2006120514241910601803&quot; sameAsDefault=&quot;-1&quot;/&gt;&lt;profile type=&quot;send&quot; UID=&quot;2006120514175878093883&quot; sameAsDefault=&quot;-1&quot;/&gt;&lt;profile type=&quot;send&quot; UID=&quot;2006121210395821292110&quot; sameAsDefault=&quot;-1&quot;/&gt;&lt;profile type=&quot;save&quot; UID=&quot;2004062216425255253277&quot; sameAsDefault=&quot;-1&quot;/&gt;&lt;profile type=&quot;save&quot; UID=&quot;2006120514423114802349&quot; sameAsDefault=&quot;-1&quot;/&gt;&lt;profile type=&quot;save&quot; UID=&quot;2006120514401556040061&quot; sameAsDefault=&quot;-1&quot;/&gt;&lt;profile type=&quot;save&quot; UID=&quot;2006121210441235887611&quot; sameAsDefault=&quot;-1&quot;/&gt;&lt;profile type=&quot;print&quot; UID=&quot;2006120711380151760646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2008326874362874638467874&quot; sameAsDefault=&quot;-1&quot;&gt;&lt;/profile&gt;&lt;/OawPicture&gt;_x000d__x0009_&lt;OawAnchor name=&quot;LogoP1&quot;&gt;&lt;profile type=&quot;default&quot; UID=&quot;&quot; sameAsDefault=&quot;0&quot;&gt;&lt;/profile&gt;&lt;/OawAnchor&gt;_x000d__x0009_&lt;OawAnchor name=&quot;LogoPn&quot;&gt;&lt;profile type=&quot;default&quot; UID=&quot;&quot; sameAsDefault=&quot;0&quot;&gt;&lt;/profile&gt;&lt;/OawAnchor&gt;_x000d__x0009_&lt;OawDateManual name=&quot;Date.Format.Long&quot;&gt;&lt;profile type=&quot;default&quot; UID=&quot;&quot; sameAsDefault=&quot;0&quot;&gt;&lt;format UID=&quot;2007110716463132424892&quot; type=&quot;6&quot; defaultValue=&quot;%OawCreationDate%&quot; dateFormat=&quot;Date.Format.Long&quot;/&gt;&lt;/profile&gt;&lt;/OawDateManual&gt;_x000d__x0009_&lt;OawAnchor name=&quot;Signature&quot;&gt;&lt;profile type=&quot;default&quot; UID=&quot;&quot; sameAsDefault=&quot;0&quot;&gt;&lt;/profile&gt;&lt;/OawAnchor&gt;_x000d__x0009_&lt;OawDateManual name=&quot;DatumFusszeile&quot;&gt;&lt;profile type=&quot;default&quot; UID=&quot;&quot; sameAsDefault=&quot;0&quot;&gt;&lt;format UID=&quot;2008010710562267330501&quot; type=&quot;6&quot; defaultValue=&quot;%OawCreationDate%&quot; dateFormat=&quot;Date.Format.Short&quot;/&gt;&lt;/profile&gt;&lt;/OawDateManual&gt;_x000d__x0009_&lt;OawDocProperty name=&quot;Doc.Page&quot;&gt;&lt;profile type=&quot;default&quot; UID=&quot;&quot; sameAsDefault=&quot;0&quot;&gt;&lt;documentProperty UID=&quot;2003060614150123456789&quot; dataSourceUID=&quot;2003060614150123456789&quot;/&gt;&lt;type type=&quot;OawLanguage&quot;&gt;&lt;OawLanguage UID=&quot;Doc.Page&quot;/&gt;&lt;/type&gt;&lt;/profile&gt;&lt;/OawDocProperty&gt;_x000d__x0009_&lt;OawDocProperty name=&quot;Doc.FromShort&quot;&gt;&lt;profile type=&quot;default&quot; UID=&quot;&quot; sameAsDefault=&quot;0&quot;&gt;&lt;documentProperty UID=&quot;2003060614150123456789&quot; dataSourceUID=&quot;2003060614150123456789&quot;/&gt;&lt;type type=&quot;OawLanguage&quot;&gt;&lt;OawLanguage UID=&quot;Doc.FromShort&quot;/&gt;&lt;/type&gt;&lt;/profile&gt;&lt;/OawDocProperty&gt;_x000d__x0009_&lt;OawDocProperty name=&quot;Author.Name&quot;&gt;&lt;profile type=&quot;default&quot; UID=&quot;&quot; sameAsDefault=&quot;0&quot;&gt;&lt;documentProperty UID=&quot;2006040509495284662868&quot; dataSourceUID=&quot;prj.2003041709434161414032&quot;/&gt;&lt;type type=&quot;OawDatabase&quot;&gt;&lt;OawDatabase table=&quot;Data&quot; field=&quot;Name&quot;/&gt;&lt;/type&gt;&lt;/profile&gt;&lt;/OawDocProperty&gt;_x000d__x0009_&lt;OawDocProperty name=&quot;Organisation.FooterNarrow&quot;&gt;&lt;profile type=&quot;default&quot; UID=&quot;&quot; sameAsDefault=&quot;0&quot;&gt;&lt;documentProperty UID=&quot;2002122011014149059130932&quot; dataSourceUID=&quot;prj.2003050916522158373536&quot;/&gt;&lt;type type=&quot;OawDatabase&quot;&gt;&lt;OawDatabase table=&quot;Data&quot; field=&quot;FooterNarrow&quot;/&gt;&lt;/type&gt;&lt;/profile&gt;&lt;/OawDocProperty&gt;_x000d__x0009_&lt;OawDocProperty name=&quot;Author.CompleteName&quot;&gt;&lt;profile type=&quot;default&quot; UID=&quot;&quot; sameAsDefault=&quot;0&quot;&gt;&lt;documentProperty UID=&quot;2006040509495284662868&quot; dataSourceUID=&quot;prj.2003041709434161414032&quot;/&gt;&lt;type type=&quot;OawDatabase&quot;&gt;&lt;OawDatabase table=&quot;Data&quot; field=&quot;CompleteName&quot;/&gt;&lt;/type&gt;&lt;/profile&gt;&lt;/OawDocProperty&gt;_x000d__x0009_&lt;OawDocProperty name=&quot;Organisation.Company&quot;&gt;&lt;profile type=&quot;default&quot; UID=&quot;&quot; sameAsDefault=&quot;0&quot;&gt;&lt;documentProperty UID=&quot;2002122011014149059130932&quot; dataSourceUID=&quot;prj.2003050916522158373536&quot;/&gt;&lt;type type=&quot;OawDatabase&quot;&gt;&lt;OawDatabase table=&quot;Data&quot; field=&quot;Company&quot;/&gt;&lt;/type&gt;&lt;/profile&gt;&lt;/OawDocProperty&gt;_x000d__x0009_&lt;OawDocProperty name=&quot;CustomField.IMSFooter&quot;&gt;&lt;profile type=&quot;default&quot; UID=&quot;&quot; sameAsDefault=&quot;0&quot;&gt;&lt;documentProperty UID=&quot;2004112217333376588294&quot; dataSourceUID=&quot;prj.2004111209271974627605&quot;/&gt;&lt;type type=&quot;OawCustomFields&quot;&gt;&lt;OawCustomFields field=&quot;IMSFooter&quot;/&gt;&lt;/type&gt;&lt;/profile&gt;&lt;/OawDocProperty&gt;_x000d__x0009_&lt;OawDocProperty name=&quot;Doc.Version&quot;&gt;&lt;profile type=&quot;default&quot; UID=&quot;&quot; sameAsDefault=&quot;0&quot;&gt;&lt;documentProperty UID=&quot;2003060614150123456789&quot; dataSourceUID=&quot;2003060614150123456789&quot;/&gt;&lt;type type=&quot;OawLanguage&quot;&gt;&lt;OawLanguage UID=&quot;Doc.Version&quot;/&gt;&lt;/type&gt;&lt;/profile&gt;&lt;/OawDocProperty&gt;_x000d__x0009_&lt;OawDocProperty name=&quot;Doc.ValidFrom&quot;&gt;&lt;profile type=&quot;default&quot; UID=&quot;&quot; sameAsDefault=&quot;0&quot;&gt;&lt;documentProperty UID=&quot;2003060614150123456789&quot; dataSourceUID=&quot;2003060614150123456789&quot;/&gt;&lt;type type=&quot;OawLanguage&quot;&gt;&lt;OawLanguage UID=&quot;Doc.ValidFrom&quot;/&gt;&lt;/type&gt;&lt;/profile&gt;&lt;/OawDocProperty&gt;_x000d__x0009_&lt;OawDocProperty name=&quot;Doc.Status&quot;&gt;&lt;profile type=&quot;default&quot; UID=&quot;&quot; sameAsDefault=&quot;0&quot;&gt;&lt;documentProperty UID=&quot;2003060614150123456789&quot; dataSourceUID=&quot;2003060614150123456789&quot;/&gt;&lt;type type=&quot;OawLanguage&quot;&gt;&lt;OawLanguage UID=&quot;Doc.Status&quot;/&gt;&lt;/type&gt;&lt;/profile&gt;&lt;/OawDocProperty&gt;_x000d_&lt;/document&gt;_x000d_"/>
    <w:docVar w:name="OawDistributionEnabled" w:val="&lt;empty/&gt;"/>
    <w:docVar w:name="OawDocProp.2002122011014149059130932" w:val="&lt;source&gt;&lt;Fields List=&quot;LogoBlackWhiteEmpty|FooterNarrow|Company&quot;/&gt;&lt;profile type=&quot;default&quot; UID=&quot;&quot; sameAsDefault=&quot;0&quot;&gt;&lt;OawPicture name=&quot;Logo&quot; field=&quot;LogoBlackWhiteEmpty&quot; UID=&quot;2007073117505982890682&quot; top=&quot;0&quot; left=&quot;0&quot; relativeHorizontalPosition=&quot;1&quot; relativeVerticalPosition=&quot;1&quot; horizontalAdjustment=&quot;0&quot; verticalAdjustment=&quot;0&quot; anchorBookmark=&quot;LogoP1, LogoPn&quot;/&gt;&lt;OawDocProperty name=&quot;Organisation.FooterNarrow&quot; field=&quot;FooterNarrow&quot;/&gt;&lt;OawDocProperty name=&quot;Organisation.Company&quot; field=&quot;Company&quot;/&gt;&lt;/profile&gt;&lt;/source&gt;"/>
    <w:docVar w:name="OawDocProp.2003060614150123456789" w:val="&lt;source&gt;&lt;profile type=&quot;default&quot; UID=&quot;&quot; sameAsDefault=&quot;0&quot;&gt;&lt;SQL&gt;SELECT Value, UID FROM Data WHERE LCID = '%WhereLCID%';&lt;/SQL&gt;&lt;OawDocProperty name=&quot;Doc.Text&quot; field=&quot;Doc.Text&quot;/&gt;&lt;OawDocProperty name=&quot;Doc.Page&quot; field=&quot;Doc.Page&quot;/&gt;&lt;OawDocProperty name=&quot;Doc.FromShort&quot; field=&quot;Doc.FromShort&quot;/&gt;&lt;OawDocProperty name=&quot;Doc.Version&quot; field=&quot;Doc.Version&quot;/&gt;&lt;OawDocProperty name=&quot;Doc.ValidFrom&quot; field=&quot;Doc.ValidFrom&quot;/&gt;&lt;OawDocProperty name=&quot;Doc.Status&quot; field=&quot;Doc.Status&quot;/&gt;&lt;/profile&gt;&lt;/source&gt;"/>
    <w:docVar w:name="OawDocProp.2004112217333376588294" w:val="&lt;source&gt;&lt;Fields List=&quot;IMSFooter&quot;/&gt;&lt;profile type=&quot;default&quot; UID=&quot;&quot; sameAsDefault=&quot;0&quot;&gt;&lt;OawDocProperty name=&quot;CustomField.IMSFooter&quot; field=&quot;IMSFooter&quot;/&gt;&lt;/profile&gt;&lt;/source&gt;"/>
    <w:docVar w:name="OawDocProp.2006040509495284662868" w:val="&lt;source&gt;&lt;Fields List=&quot;Name|CompleteName&quot;/&gt;&lt;profile type=&quot;default&quot; UID=&quot;&quot; sameAsDefault=&quot;0&quot;&gt;&lt;OawDocProperty name=&quot;Author.Name&quot; field=&quot;Name&quot;/&gt;&lt;OawDocProperty name=&quot;Author.CompleteName&quot; field=&quot;CompleteName&quot;/&gt;&lt;/profile&gt;&lt;/source&gt;"/>
    <w:docVar w:name="OawDocPropSource" w:val="&lt;DocProps&gt;&lt;DocProp UID=&quot;2003080714212273705547&quot; EntryUID=&quot;2012072615203535089702&quot;&gt;&lt;Field Name=&quot;UID&quot; Value=&quot;2012072615203535089702&quot;/&gt;&lt;Field Name=&quot;IDName&quot; Value=&quot;Empfänger&quot;/&gt;&lt;Field Name=&quot;RecipientPlainUnchanged&quot; Value=&quot;-1&quot;/&gt;&lt;Field Name=&quot;RecipientActive&quot; Value=&quot;-1&quot;/&gt;&lt;Field Name=&quot;RecipientIcon&quot; Value=&quot;Contact&quot;/&gt;&lt;Field Name=&quot;MappingTableLabel&quot; Value=&quot;&quot;/&gt;&lt;Field Name=&quot;MappingTableActive&quot; Value=&quot;&quot;/&gt;&lt;Field Name=&quot;DeliveryOption&quot; Value=&quot;&quot;/&gt;&lt;Field Name=&quot;DeliveryOption2&quot; Value=&quot;&quot;/&gt;&lt;Field Name=&quot;Company&quot; Value=&quot;&quot;/&gt;&lt;Field Name=&quot;Department&quot; Value=&quot;&quot;/&gt;&lt;Field Name=&quot;Title&quot; Value=&quot;&quot;/&gt;&lt;Field Name=&quot;FirstName&quot; Value=&quot;&quot;/&gt;&lt;Field Name=&quot;MiddleName&quot; Value=&quot;&quot;/&gt;&lt;Field Name=&quot;LastName&quot; Value=&quot;&quot;/&gt;&lt;Field Name=&quot;Suffix&quot; Value=&quot;&quot;/&gt;&lt;Field Name=&quot;FullName&quot; Value=&quot;&quot;/&gt;&lt;Field Name=&quot;JobTitle&quot; Value=&quot;&quot;/&gt;&lt;Field Name=&quot;AddressStreet&quot; Value=&quot;&quot;/&gt;&lt;Field Name=&quot;AddressZIP&quot; Value=&quot;&quot;/&gt;&lt;Field Name=&quot;AddressCity&quot; Value=&quot;&quot;/&gt;&lt;Field Name=&quot;Address&quot; Value=&quot;&quot;/&gt;&lt;Field Name=&quot;CompleteAddress&quot; Value=&quot;&quot;/&gt;&lt;Field Name=&quot;AddressSingleLine&quot; Value=&quot;&quot;/&gt;&lt;Field Name=&quot;Telephone&quot; Value=&quot;&quot;/&gt;&lt;Field Name=&quot;Fax&quot; Value=&quot;&quot;/&gt;&lt;Field Name=&quot;EMail&quot; Value=&quot;&quot;/&gt;&lt;Field Name=&quot;CopyTo&quot; Value=&quot;&quot;/&gt;&lt;Field Name=&quot;Introduction&quot; Value=&quot;&quot;/&gt;&lt;Field Name=&quot;Closing&quot; Value=&quot;&quot;/&gt;&lt;Field Name=&quot;FormattedFullAddress&quot; Value=&quot;&quot;/&gt;&lt;/DocProp&gt;&lt;DocProp UID=&quot;2002122011014149059130932&quot; EntryUID=&quot;2003121817293296325874&quot;&gt;&lt;Field Name=&quot;UID&quot; Value=&quot;2003121817293296325874&quot;/&gt;&lt;Field Name=&quot;IDName&quot; Value=&quot;Stiftung Helsenberg Allgemein&quot;/&gt;&lt;Field Name=&quot;Company&quot; Value=&quot;Stiftung Helsenberg&quot;/&gt;&lt;Field Name=&quot;City&quot; Value=&quot;Meiringen&quot;/&gt;&lt;Field Name=&quot;Telephone&quot; Value=&quot;+41 33 972 81 11&quot;/&gt;&lt;Field Name=&quot;Fax&quot; Value=&quot;+41 33 972 82 20&quot;/&gt;&lt;Field Name=&quot;LogoColorLetter&quot; Value=&quot;%Logos%\D_SH.F.2100.2970.wmf&quot;/&gt;&lt;Field Name=&quot;LogoBlackWhiteLetter&quot; Value=&quot;%Logos%\D_SH.sw.2100.2970.wmf&quot;/&gt;&lt;Field Name=&quot;LogoBlackWhiteLetter2&quot; Value=&quot;%Logos%\D_SH.sw2.2100.2970.wmf&quot;/&gt;&lt;Field Name=&quot;LogoBlackWhiteEmpty&quot; Value=&quot;%Logos%\D_SHBlankomit_sw.2100.2970.wmf&quot;/&gt;&lt;Field Name=&quot;LogoBlackWhiteEmpty2&quot; Value=&quot;%Logos%\D_SHProtokollBlankoohne_sw.2100.2970.wmf&quot;/&gt;&lt;Field Name=&quot;LogoBlackWhiteFax&quot; Value=&quot;%Logos%\D_SHfax_sw.2100.2970.wmf&quot;/&gt;&lt;Field Name=&quot;LogoBlackWhiteMinutes2&quot; Value=&quot;%Logos%\D_SHProtokollBlankoohne_sw.2100.2970.wmf&quot;/&gt;&lt;Field Name=&quot;LogoLandscape&quot; Value=&quot;%Logos%\D_SHBlanko_quer.2970.2100.wmf&quot;/&gt;&lt;Field Name=&quot;FooterNarrow&quot; Value=&quot;Nein&quot;/&gt;&lt;/DocProp&gt;&lt;DocProp UID=&quot;2006040509495284662868&quot; EntryUID=&quot;2003121817293296325874&quot;&gt;&lt;Field Name=&quot;UID&quot; Value=&quot;2003121817293296325874&quot;/&gt;&lt;Field Name=&quot;IDName&quot; Value=&quot;Schmocker John&quot;/&gt;&lt;Field Name=&quot;Title&quot; Value=&quot;&quot;/&gt;&lt;Field Name=&quot;Name&quot; Value=&quot;John Schmocker&quot;/&gt;&lt;Field Name=&quot;CompleteName&quot; Value=&quot;John Schmocker&quot;/&gt;&lt;Field Name=&quot;Function&quot; Value=&quot;Betriebsleiter Stiftung Helsenberg&quot;/&gt;&lt;Field Name=&quot;Initials&quot; Value=&quot;scj&quot;/&gt;&lt;Field Name=&quot;DirectPhone&quot; Value=&quot;+41 33 972 85 70&quot;/&gt;&lt;Field Name=&quot;DirectFax&quot; Value=&quot;+41 33 972 82 20&quot;/&gt;&lt;Field Name=&quot;EMail&quot; Value=&quot;John.Schmocker@stiftung-helsenberg.ch&quot;/&gt;&lt;Field Name=&quot;SignatureHighResBW&quot; Value=&quot;%Signatures%\scj.SW.700.300.gif&quot;/&gt;&lt;/DocProp&gt;&lt;DocProp UID=&quot;2007032314320003618694&quot; EntryUID=&quot;2003121817293296325874&quot;&gt;&lt;Field Name=&quot;UID&quot; Value=&quot;2003121817293296325874&quot;/&gt;&lt;Field Name=&quot;IDName&quot; Value=&quot;Schmocker John&quot;/&gt;&lt;Field Name=&quot;Title&quot; Value=&quot;&quot;/&gt;&lt;Field Name=&quot;Name&quot; Value=&quot;John Schmocker&quot;/&gt;&lt;Field Name=&quot;CompleteName&quot; Value=&quot;John Schmocker&quot;/&gt;&lt;Field Name=&quot;Function&quot; Value=&quot;Betriebsleiter Stiftung Helsenberg&quot;/&gt;&lt;Field Name=&quot;Initials&quot; Value=&quot;scj&quot;/&gt;&lt;Field Name=&quot;DirectPhone&quot; Value=&quot;+41 33 972 85 70&quot;/&gt;&lt;Field Name=&quot;DirectFax&quot; Value=&quot;+41 33 972 82 20&quot;/&gt;&lt;Field Name=&quot;EMail&quot; Value=&quot;John.Schmocker@stiftung-helsenberg.ch&quot;/&gt;&lt;Field Name=&quot;SignatureHighResBW&quot; Value=&quot;%Signatures%\scj.SW.700.300.gif&quot;/&gt;&lt;/DocProp&gt;&lt;DocProp UID=&quot;200212191811121321310321301031x&quot; EntryUID=&quot;2003121817293296325874&quot;&gt;&lt;Field Name=&quot;UID&quot; Value=&quot;2003121817293296325874&quot;/&gt;&lt;Field Name=&quot;IDName&quot; Value=&quot;Schmocker John&quot;/&gt;&lt;Field Name=&quot;Title&quot; Value=&quot;&quot;/&gt;&lt;Field Name=&quot;Name&quot; Value=&quot;John Schmocker&quot;/&gt;&lt;Field Name=&quot;CompleteName&quot; Value=&quot;John Schmocker&quot;/&gt;&lt;Field Name=&quot;Function&quot; Value=&quot;Betriebsleiter Stiftung Helsenberg&quot;/&gt;&lt;Field Name=&quot;Initials&quot; Value=&quot;scj&quot;/&gt;&lt;Field Name=&quot;DirectPhone&quot; Value=&quot;+41 33 972 85 70&quot;/&gt;&lt;Field Name=&quot;DirectFax&quot; Value=&quot;+41 33 972 82 20&quot;/&gt;&lt;Field Name=&quot;EMail&quot; Value=&quot;John.Schmocker@stiftung-helsenberg.ch&quot;/&gt;&lt;Field Name=&quot;SignatureHighResBW&quot; Value=&quot;%Signatures%\scj.SW.700.300.gif&quot;/&gt;&lt;/DocProp&gt;&lt;DocProp UID=&quot;2007121016395604851329&quot; EntryUID=&quot;2003121817293296325874&quot;&gt;&lt;Field Name=&quot;UID&quot; Value=&quot;2003121817293296325874&quot;/&gt;&lt;Field Name=&quot;IDName&quot; Value=&quot;Schmocker John&quot;/&gt;&lt;Field Name=&quot;Title&quot; Value=&quot;&quot;/&gt;&lt;Field Name=&quot;Name&quot; Value=&quot;John Schmocker&quot;/&gt;&lt;Field Name=&quot;CompleteName&quot; Value=&quot;John Schmocker&quot;/&gt;&lt;Field Name=&quot;Function&quot; Value=&quot;Betriebsleiter Stiftung Helsenberg&quot;/&gt;&lt;Field Name=&quot;Initials&quot; Value=&quot;scj&quot;/&gt;&lt;Field Name=&quot;DirectPhone&quot; Value=&quot;+41 33 972 85 70&quot;/&gt;&lt;Field Name=&quot;DirectFax&quot; Value=&quot;+41 33 972 82 20&quot;/&gt;&lt;Field Name=&quot;EMail&quot; Value=&quot;John.Schmocker@stiftung-helsenberg.ch&quot;/&gt;&lt;Field Name=&quot;SignatureHighResBW&quot; Value=&quot;%Signatures%\scj.SW.700.300.gif&quot;/&gt;&lt;/DocProp&gt;&lt;DocProp UID=&quot;2007121016421445566199&quot; EntryUID=&quot;2003121817293296325874&quot;&gt;&lt;Field Name=&quot;UID&quot; Value=&quot;2003121817293296325874&quot;/&gt;&lt;Field Name=&quot;IDName&quot; Value=&quot;Schmocker John&quot;/&gt;&lt;Field Name=&quot;Title&quot; Value=&quot;&quot;/&gt;&lt;Field Name=&quot;Name&quot; Value=&quot;John Schmocker&quot;/&gt;&lt;Field Name=&quot;CompleteName&quot; Value=&quot;John Schmocker&quot;/&gt;&lt;Field Name=&quot;Function&quot; Value=&quot;Betriebsleiter Stiftung Helsenberg&quot;/&gt;&lt;Field Name=&quot;Initials&quot; Value=&quot;scj&quot;/&gt;&lt;Field Name=&quot;DirectPhone&quot; Value=&quot;+41 33 972 85 70&quot;/&gt;&lt;Field Name=&quot;DirectFax&quot; Value=&quot;+41 33 972 82 20&quot;/&gt;&lt;Field Name=&quot;EMail&quot; Value=&quot;John.Schmocker@stiftung-helsenberg.ch&quot;/&gt;&lt;Field Name=&quot;SignatureHighResBW&quot; Value=&quot;%Signatures%\scj.SW.700.300.gif&quot;/&gt;&lt;/DocProp&gt;&lt;DocProp UID=&quot;2007121016425859065923&quot; EntryUID=&quot;2003121817293296325874&quot;&gt;&lt;Field Name=&quot;UID&quot; Value=&quot;2003121817293296325874&quot;/&gt;&lt;Field Name=&quot;IDName&quot; Value=&quot;Schmocker John&quot;/&gt;&lt;Field Name=&quot;Title&quot; Value=&quot;&quot;/&gt;&lt;Field Name=&quot;Name&quot; Value=&quot;John Schmocker&quot;/&gt;&lt;Field Name=&quot;CompleteName&quot; Value=&quot;John Schmocker&quot;/&gt;&lt;Field Name=&quot;Function&quot; Value=&quot;Betriebsleiter Stiftung Helsenberg&quot;/&gt;&lt;Field Name=&quot;Initials&quot; Value=&quot;scj&quot;/&gt;&lt;Field Name=&quot;DirectPhone&quot; Value=&quot;+41 33 972 85 70&quot;/&gt;&lt;Field Name=&quot;DirectFax&quot; Value=&quot;+41 33 972 82 20&quot;/&gt;&lt;Field Name=&quot;EMail&quot; Value=&quot;John.Schmocker@stiftung-helsenberg.ch&quot;/&gt;&lt;Field Name=&quot;SignatureHighResBW&quot; Value=&quot;%Signatures%\scj.SW.700.300.gif&quot;/&gt;&lt;/DocProp&gt;&lt;DocProp UID=&quot;2002122010583847234010578&quot; EntryUID=&quot;2003121817293296325874&quot;&gt;&lt;Field Name=&quot;UID&quot; Value=&quot;2003121817293296325874&quot;/&gt;&lt;Field Name=&quot;IDName&quot; Value=&quot;Schmocker John&quot;/&gt;&lt;Field Name=&quot;Title&quot; Value=&quot;&quot;/&gt;&lt;Field Name=&quot;Name&quot; Value=&quot;John Schmocker&quot;/&gt;&lt;Field Name=&quot;CompleteName&quot; Value=&quot;John Schmocker&quot;/&gt;&lt;Field Name=&quot;Function&quot; Value=&quot;Betriebsleiter Stiftung Helsenberg&quot;/&gt;&lt;Field Name=&quot;Initials&quot; Value=&quot;scj&quot;/&gt;&lt;Field Name=&quot;DirectPhone&quot; Value=&quot;+41 33 972 85 70&quot;/&gt;&lt;Field Name=&quot;DirectFax&quot; Value=&quot;+41 33 972 82 20&quot;/&gt;&lt;Field Name=&quot;EMail&quot; Value=&quot;John.Schmocker@stiftung-helsenberg.ch&quot;/&gt;&lt;Field Name=&quot;SignatureHighResBW&quot; Value=&quot;%Signatures%\scj.SW.700.300.gif&quot;/&gt;&lt;/DocProp&gt;&lt;DocProp UID=&quot;2003061115381095709037&quot; EntryUID=&quot;2003121817293296325874&quot;&gt;&lt;Field Name=&quot;UID&quot; Value=&quot;2003121817293296325874&quot;/&gt;&lt;Field Name=&quot;IDName&quot; Value=&quot;(Leer)&quot;/&gt;&lt;Field Name=&quot;Title&quot; Value=&quot;&quot;/&gt;&lt;Field Name=&quot;Name&quot; Value=&quot;&quot;/&gt;&lt;Field Name=&quot;CompleteName&quot; Value=&quot;&quot;/&gt;&lt;Field Name=&quot;Function&quot; Value=&quot;&quot;/&gt;&lt;Field Name=&quot;Initials&quot; Value=&quot;&quot;/&gt;&lt;Field Name=&quot;DirectPhone&quot; Value=&quot;&quot;/&gt;&lt;Field Name=&quot;DirectFax&quot; Value=&quot;&quot;/&gt;&lt;Field Name=&quot;EMail&quot; Value=&quot;&quot;/&gt;&lt;Field Name=&quot;SignatureHighResBW&quot; Value=&quot;&quot;/&gt;&lt;/DocProp&gt;&lt;DocProp UID=&quot;2004112217333376588294&quot; EntryUID=&quot;2003121817293296325874&quot;&gt;&lt;Field Name=&quot;UID&quot; Value=&quot;2003121817293296325874&quot;/&gt;&lt;Field Name=&quot;IMSFooter&quot; Value=&quot;0&quot;/&gt;&lt;/DocProp&gt;&lt;DocProp UID=&quot;2004112217290390304928&quot; EntryUID=&quot;2003121817293296325874&quot;&gt;&lt;Field Name=&quot;UID&quot; Value=&quot;2003121817293296325874&quot;/&gt;&lt;/DocProp&gt;&lt;/DocProps&gt;_x000d_"/>
    <w:docVar w:name="OawDocumentLanguageID" w:val="2055"/>
    <w:docVar w:name="OawFormulas2InDocument" w:val="0"/>
    <w:docVar w:name="OawFormulasInDocument" w:val="0"/>
    <w:docVar w:name="oawMacro" w:val="&lt;empty/&gt;"/>
    <w:docVar w:name="OawMenusDef" w:val="&lt;MenusDef xmlns:xsi=&quot;http://www.w3.org/2001/XMLSchema-instance&quot; xsi:noNamespaceSchemaLocation=&quot;MenusDef_1.xsd&quot; SchemaVersion=&quot;1&quot;&gt;_x000d_&lt;Item Type=&quot;SubMenu&quot; IDName=&quot;Styles&quot;&gt;_x000d_&lt;Item Type=&quot;Button&quot; IDName=&quot;Emphasis&quot;  Icon=&quot;3114&quot; Label=&quot;Hervorheben&quot; Command=&quot;StyleApply&quot; Parameter=&quot;-89&quot;/&gt;_x000d_&lt;Item Type=&quot;Separator&quot;/&gt;_x000d_&lt;Item Type=&quot;Button&quot; IDName=&quot;Normal&quot; Icon=&quot;3546&quot; Label=&quot;Standard&quot; Command=&quot;StyleApply&quot; Parameter=&quot;-1&quot;/&gt;_x000d_&lt;Item Type=&quot;Button&quot; IDName=&quot;Normal (together)&quot; Icon=&quot;3546&quot; Label=&quot;Text (zusammen)&quot; Command=&quot;StyleApply&quot; Parameter=&quot;TextTogether&quot;/&gt;_x000d_&lt;Item Type=&quot;Button&quot; IDName=&quot;Subject&quot; Icon=&quot;3546&quot; Label=&quot;&amp;lt;translate&amp;gt;Style.Subject&amp;lt;/translate&amp;gt;&quot; Command=&quot;StyleApply&quot; Parameter=&quot;Subject&quot;/&gt;_x000d_&lt;Item Type=&quot;Separator&quot;/&gt;_x000d_&lt;Item Type=&quot;Button&quot; IDName=&quot;Title&quot; Icon=&quot;3546&quot; Label=&quot;&amp;lt;translate&amp;gt;Style.Title&amp;lt;/translate&amp;gt;&quot; Command=&quot;StyleApply&quot; Parameter=&quot;-63&quot;/&gt;_x000d_&lt;Item Type=&quot;Separator&quot;/&gt;_x000d_&lt;Item Type=&quot;Button&quot; IDName=&quot;ListDash&quot; Icon=&quot;0613&quot; Label=&quot;&amp;lt;translate&amp;gt;Style.ListWithSymbolsDash&amp;lt;/translate&amp;gt;&quot; Command=&quot;StyleApply&quot; Parameter=&quot;ListWithSymbolsDash&quot;/&gt;_x000d_&lt;Item Type=&quot;Button&quot; IDName=&quot;ListQuad&quot; Icon=&quot;2672&quot; Label=&quot;&amp;lt;translate&amp;gt;Style.ListWithSymbolsQuad&amp;lt;/translate&amp;gt;&quot; Command=&quot;StyleApply&quot; Parameter=&quot;ListWithSymbolsQuad&quot;/&gt;_x000d_&lt;Item Type=&quot;Button&quot; IDName=&quot;ListNumber&quot; Icon=&quot;3546&quot; Label=&quot;&amp;lt;translate&amp;gt;Style.ListWithNumerals&amp;lt;/translate&amp;gt;&quot; Command=&quot;StyleApply&quot; Parameter=&quot;-50&quot;/&gt;_x000d_&lt;Item Type=&quot;Button&quot; IDName=&quot;Outline1&quot; Icon=&quot;3546&quot; Label=&quot;&amp;lt;translate&amp;gt;Style.OutlineLetter1&amp;lt;/translate&amp;gt;&quot; Command=&quot;StyleApply&quot; Parameter=&quot;OutlineLetterLevel1&quot;/&gt;_x000d_&lt;Item Type=&quot;Button&quot; IDName=&quot;Outline2&quot; Icon=&quot;3546&quot; Label=&quot;&amp;lt;translate&amp;gt;Style.OutlineLetter2&amp;lt;/translate&amp;gt;&quot; Command=&quot;StyleApply&quot; Parameter=&quot;OutlineLetterLevel2&quot;/&gt;_x000d_&lt;Item Type=&quot;Button&quot; IDName=&quot;Topic300&quot; Icon=&quot;3546&quot; Label=&quot;&amp;lt;translate&amp;gt;Style.Topic300&amp;lt;/translate&amp;gt;&quot; Command=&quot;StyleApply&quot; Parameter=&quot;Topic300&quot;/&gt;_x000d_&lt;Item Type=&quot;Button&quot; IDName=&quot;Topic500&quot; Icon=&quot;3546&quot; Label=&quot;&amp;lt;translate&amp;gt;Style.Topic500&amp;lt;/translate&amp;gt;&quot; Command=&quot;StyleApply&quot; Parameter=&quot;Topic500&quot;/&gt;_x000d_&lt;Item Type=&quot;Button&quot; IDName=&quot;Enclosures&quot; Icon=&quot;3546&quot; Label=&quot;Beilagen&quot; Command=&quot;StyleApply&quot; Parameter=&quot;Enclosures&quot;/&gt;_x000d_&lt;/Item&gt;_x000d_&lt;/MenusDef&gt;"/>
    <w:docVar w:name="OawOMS" w:val="&lt;OawOMS&gt;&lt;send profileUID=&quot;2003010711200895123470110&quot;&gt;&lt;mail&gt;&lt;to&gt;&lt;value type=&quot;OawDocProperty&quot; name=&quot;Recipient.EMail&quot;&gt;&lt;separator text=&quot;&quot;&gt;&lt;/separator&gt;&lt;format text=&quot;&quot;&gt;&lt;/format&gt;&lt;/value&gt;&lt;/to&gt;&lt;cc&gt;&lt;/cc&gt;&lt;bcc&gt;&lt;/bcc&gt;&lt;subject&gt;&lt;/subject&gt;&lt;body&gt;&lt;/body&gt;&lt;/mail&gt;&lt;word&gt;&lt;hyperlinkBase&gt;&lt;/hyperlinkBase&gt;&lt;title&gt;&lt;/title&gt;&lt;subject&gt;&lt;/subject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fileName&gt;&lt;value type=&quot;OawDocProperty&quot; name=&quot;BM_Subject&quot;&gt;&lt;separator text=&quot;&quot;&gt;&lt;/separator&gt;&lt;format text=&quot;&quot;&gt;&lt;/format&gt;&lt;/value&gt;&lt;/fileName&gt;&lt;category&gt;&lt;/category&gt;&lt;keywords&gt;&lt;/keywords&gt;&lt;comments&gt;&lt;value type=&quot;OawDocVar&quot; name=&quot;DatumFusszeile&quot;&gt;&lt;separator text=&quot;&quot;&gt;&lt;/separator&gt;&lt;format text=&quot;&quot;&gt;&lt;/format&gt;&lt;/value&gt;&lt;/comments&gt;&lt;/word&gt;&lt;PDF&gt;&lt;hyperlinkBase&gt;&lt;/hyperlinkBase&gt;&lt;title&gt;&lt;/title&gt;&lt;subject&gt;&lt;/subject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fileName&gt;&lt;value type=&quot;OawDocProperty&quot; name=&quot;BM_Subject&quot;&gt;&lt;separator text=&quot;&quot;&gt;&lt;/separator&gt;&lt;format text=&quot;&quot;&gt;&lt;/format&gt;&lt;/value&gt;&lt;/fileName&gt;&lt;category&gt;&lt;/category&gt;&lt;keywords&gt;&lt;/keywords&gt;&lt;comments&gt;&lt;value type=&quot;OawDocVar&quot; name=&quot;DatumFusszeile&quot;&gt;&lt;separator text=&quot;&quot;&gt;&lt;/separator&gt;&lt;format text=&quot;&quot;&gt;&lt;/format&gt;&lt;/value&gt;&lt;/comments&gt;&lt;/PDF&gt;&lt;/send&gt;&lt;send profileUID=&quot;2006120514241910601803&quot;&gt;&lt;mail&gt;&lt;to&gt;&lt;value type=&quot;OawDocProperty&quot; name=&quot;Recipient.EMail&quot;&gt;&lt;separator text=&quot;&quot;&gt;&lt;/separator&gt;&lt;format text=&quot;&quot;&gt;&lt;/format&gt;&lt;/value&gt;&lt;/to&gt;&lt;cc&gt;&lt;/cc&gt;&lt;bcc&gt;&lt;/bcc&gt;&lt;subject&gt;&lt;/subject&gt;&lt;body&gt;&lt;/body&gt;&lt;/mail&gt;&lt;word&gt;&lt;title&gt;&lt;/title&gt;&lt;subject&gt;&lt;/subject&gt;&lt;manager&gt;&lt;/manager&gt;&lt;category&gt;&lt;/category&gt;&lt;keywords&gt;&lt;/keywords&gt;&lt;hyperlinkBase&gt;&lt;/hyperlinkBase&gt;&lt;author&gt;&lt;value type=&quot;OawDocProperty&quot; name=&quot;Author.CompleteName&quot;&gt;&lt;separator text=&quot;&quot;&gt;&lt;/separator&gt;&lt;format text=&quot;&quot;&gt;&lt;/format&gt;&lt;/value&gt;&lt;/author&gt;&lt;company&gt;&lt;value type=&quot;OawDocProperty&quot; name=&quot;Organisation.Company&quot;&gt;&lt;separator text=&quot;&quot;&gt;&lt;/separator&gt;&lt;format text=&quot;&quot;&gt;&lt;/format&gt;&lt;/value&gt;&lt;/company&gt;&lt;fileName&gt;&lt;value type=&quot;OawDocProperty&quot; name=&quot;BM_Subject&quot;&gt;&lt;separator text=&quot;&quot;&gt;&lt;/separator&gt;&lt;format text=&quot;&quot;&gt;&lt;/format&gt;&lt;/value&gt;&lt;/fileName&gt;&lt;comments&gt;&lt;value type=&quot;OawDocVar&quot; name=&quot;DatumFusszeile&quot;&gt;&lt;separator text=&quot;&quot;&gt;&lt;/separator&gt;&lt;format text=&quot;&quot;&gt;&lt;/format&gt;&lt;/value&gt;&lt;/comments&gt;&lt;/word&gt;&lt;PDF&gt;&lt;title&gt;&lt;/title&gt;&lt;subject&gt;&lt;/subject&gt;&lt;manager&gt;&lt;/manager&gt;&lt;category&gt;&lt;/category&gt;&lt;keywords&gt;&lt;/keywords&gt;&lt;hyperlinkBase&gt;&lt;/hyperlinkBase&gt;&lt;author&gt;&lt;value type=&quot;OawDocProperty&quot; name=&quot;Author.CompleteName&quot;&gt;&lt;separator text=&quot;&quot;&gt;&lt;/separator&gt;&lt;format text=&quot;&quot;&gt;&lt;/format&gt;&lt;/value&gt;&lt;/author&gt;&lt;company&gt;&lt;value type=&quot;OawDocProperty&quot; name=&quot;Organisation.Company&quot;&gt;&lt;separator text=&quot;&quot;&gt;&lt;/separator&gt;&lt;format text=&quot;&quot;&gt;&lt;/format&gt;&lt;/value&gt;&lt;/company&gt;&lt;fileName&gt;&lt;value type=&quot;OawDocProperty&quot; name=&quot;BM_Subject&quot;&gt;&lt;separator text=&quot;&quot;&gt;&lt;/separator&gt;&lt;format text=&quot;&quot;&gt;&lt;/format&gt;&lt;/value&gt;&lt;/fileName&gt;&lt;comments&gt;&lt;value type=&quot;OawDocVar&quot; name=&quot;DatumFusszeile&quot;&gt;&lt;separator text=&quot;&quot;&gt;&lt;/separator&gt;&lt;format text=&quot;&quot;&gt;&lt;/format&gt;&lt;/value&gt;&lt;/comments&gt;&lt;/PDF&gt;&lt;/send&gt;&lt;send profileUID=&quot;2006120514175878093883&quot;&gt;&lt;mail&gt;&lt;to&gt;&lt;value type=&quot;OawDocProperty&quot; name=&quot;Recipient.EMail&quot;&gt;&lt;separator text=&quot;&quot;&gt;&lt;/separator&gt;&lt;format text=&quot;&quot;&gt;&lt;/format&gt;&lt;/value&gt;&lt;/to&gt;&lt;cc&gt;&lt;/cc&gt;&lt;bcc&gt;&lt;/bcc&gt;&lt;subject&gt;&lt;/subject&gt;&lt;body&gt;&lt;/body&gt;&lt;/mail&gt;&lt;word&gt;&lt;title&gt;&lt;/title&gt;&lt;subject&gt;&lt;/subject&gt;&lt;manager&gt;&lt;/manager&gt;&lt;category&gt;&lt;/category&gt;&lt;keywords&gt;&lt;/keywords&gt;&lt;hyperlinkBase&gt;&lt;/hyperlinkBase&gt;&lt;fileName&gt;&lt;value type=&quot;OawDocProperty&quot; name=&quot;BM_Subject&quot;&gt;&lt;separator text=&quot;&quot;&gt;&lt;/separator&gt;&lt;format text=&quot;&quot;&gt;&lt;/format&gt;&lt;/value&gt;&lt;/fileName&gt;&lt;author&gt;&lt;value type=&quot;OawDocProperty&quot; name=&quot;Author.CompleteName&quot;&gt;&lt;separator text=&quot;&quot;&gt;&lt;/separator&gt;&lt;format text=&quot;&quot;&gt;&lt;/format&gt;&lt;/value&gt;&lt;/author&gt;&lt;company&gt;&lt;value type=&quot;OawDocProperty&quot; name=&quot;Organisation.Company&quot;&gt;&lt;separator text=&quot;&quot;&gt;&lt;/separator&gt;&lt;format text=&quot;&quot;&gt;&lt;/format&gt;&lt;/value&gt;&lt;/company&gt;&lt;comments&gt;&lt;value type=&quot;OawDocVar&quot; name=&quot;DatumFusszeile&quot;&gt;&lt;separator text=&quot;&quot;&gt;&lt;/separator&gt;&lt;format text=&quot;&quot;&gt;&lt;/format&gt;&lt;/value&gt;&lt;/comments&gt;&lt;/word&gt;&lt;PDF&gt;&lt;title&gt;&lt;/title&gt;&lt;subject&gt;&lt;/subject&gt;&lt;manager&gt;&lt;/manager&gt;&lt;category&gt;&lt;/category&gt;&lt;keywords&gt;&lt;/keywords&gt;&lt;hyperlinkBase&gt;&lt;/hyperlinkBase&gt;&lt;fileName&gt;&lt;value type=&quot;OawDocProperty&quot; name=&quot;BM_Subject&quot;&gt;&lt;separator text=&quot;&quot;&gt;&lt;/separator&gt;&lt;format text=&quot;&quot;&gt;&lt;/format&gt;&lt;/value&gt;&lt;/fileName&gt;&lt;author&gt;&lt;value type=&quot;OawDocProperty&quot; name=&quot;Author.CompleteName&quot;&gt;&lt;separator text=&quot;&quot;&gt;&lt;/separator&gt;&lt;format text=&quot;&quot;&gt;&lt;/format&gt;&lt;/value&gt;&lt;/author&gt;&lt;company&gt;&lt;value type=&quot;OawDocProperty&quot; name=&quot;Organisation.Company&quot;&gt;&lt;separator text=&quot;&quot;&gt;&lt;/separator&gt;&lt;format text=&quot;&quot;&gt;&lt;/format&gt;&lt;/value&gt;&lt;/company&gt;&lt;comments&gt;&lt;value type=&quot;OawDocVar&quot; name=&quot;DatumFusszeile&quot;&gt;&lt;separator text=&quot;&quot;&gt;&lt;/separator&gt;&lt;format text=&quot;&quot;&gt;&lt;/format&gt;&lt;/value&gt;&lt;/comments&gt;&lt;/PDF&gt;&lt;/send&gt;&lt;send profileUID=&quot;2006121210395821292110&quot;&gt;&lt;mail&gt;&lt;to&gt;&lt;value type=&quot;OawDocProperty&quot; name=&quot;Recipient.EMail&quot;&gt;&lt;separator text=&quot;&quot;&gt;&lt;/separator&gt;&lt;format text=&quot;&quot;&gt;&lt;/format&gt;&lt;/value&gt;&lt;/to&gt;&lt;cc&gt;&lt;/cc&gt;&lt;bcc&gt;&lt;/bcc&gt;&lt;subject&gt;&lt;/subject&gt;&lt;body&gt;&lt;/body&gt;&lt;/mail&gt;&lt;word&gt;&lt;title&gt;&lt;/title&gt;&lt;subject&gt;&lt;/subject&gt;&lt;category&gt;&lt;/category&gt;&lt;keywords&gt;&lt;/keywords&gt;&lt;hyperlinkBase&gt;&lt;/hyperlinkBase&gt;&lt;fileName&gt;&lt;value type=&quot;OawDocProperty&quot; name=&quot;BM_Subject&quot;&gt;&lt;separator text=&quot;&quot;&gt;&lt;/separator&gt;&lt;format text=&quot;&quot;&gt;&lt;/format&gt;&lt;/value&gt;&lt;/fileName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comments&gt;&lt;value type=&quot;OawDocVar&quot; name=&quot;DatumFusszeile&quot;&gt;&lt;separator text=&quot;&quot;&gt;&lt;/separator&gt;&lt;format text=&quot;&quot;&gt;&lt;/format&gt;&lt;/value&gt;&lt;/comments&gt;&lt;/word&gt;&lt;PDF&gt;&lt;title&gt;&lt;/title&gt;&lt;subject&gt;&lt;/subject&gt;&lt;category&gt;&lt;/category&gt;&lt;keywords&gt;&lt;/keywords&gt;&lt;hyperlinkBase&gt;&lt;/hyperlinkBase&gt;&lt;fileName&gt;&lt;value type=&quot;OawDocProperty&quot; name=&quot;BM_Subject&quot;&gt;&lt;separator text=&quot;&quot;&gt;&lt;/separator&gt;&lt;format text=&quot;&quot;&gt;&lt;/format&gt;&lt;/value&gt;&lt;/fileName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comments&gt;&lt;value type=&quot;OawDocVar&quot; name=&quot;DatumFusszeile&quot;&gt;&lt;separator text=&quot;&quot;&gt;&lt;/separator&gt;&lt;format text=&quot;&quot;&gt;&lt;/format&gt;&lt;/value&gt;&lt;/comments&gt;&lt;/PDF&gt;&lt;/send&gt;&lt;save profileUID=&quot;2004062216425255253277&quot;&gt;&lt;word&gt;&lt;manager&gt;&lt;/manager&gt;&lt;category&gt;&lt;/category&gt;&lt;keywords&gt;&lt;/keywords&gt;&lt;comments&gt;&lt;/comments&gt;&lt;hyperlinkBase&gt;&lt;/hyperlinkBase&gt;&lt;fileName&gt;&lt;value type=&quot;OawDocProperty&quot; name=&quot;BM_Subject&quot;&gt;&lt;separator text=&quot;&quot;&gt;&lt;/separator&gt;&lt;format text=&quot;&quot;&gt;&lt;/format&gt;&lt;/value&gt;&lt;/fileName&gt;&lt;title&gt;&lt;/title&gt;&lt;subject&gt;&lt;/subject&gt;&lt;author&gt;&lt;/author&gt;&lt;company&gt;&lt;/company&gt;&lt;/word&gt;&lt;PDF&gt;&lt;manager&gt;&lt;/manager&gt;&lt;category&gt;&lt;/category&gt;&lt;keywords&gt;&lt;/keywords&gt;&lt;comments&gt;&lt;/comments&gt;&lt;hyperlinkBase&gt;&lt;/hyperlinkBase&gt;&lt;fileName&gt;&lt;value type=&quot;OawDocProperty&quot; name=&quot;BM_Subject&quot;&gt;&lt;separator text=&quot;&quot;&gt;&lt;/separator&gt;&lt;format text=&quot;&quot;&gt;&lt;/format&gt;&lt;/value&gt;&lt;/fileName&gt;&lt;title&gt;&lt;/title&gt;&lt;subject&gt;&lt;/subject&gt;&lt;author&gt;&lt;/author&gt;&lt;company&gt;&lt;/company&gt;&lt;/PDF&gt;&lt;/save&gt;&lt;save profileUID=&quot;2006120514423114802349&quot;&gt;&lt;word&gt;&lt;title&gt;&lt;/title&gt;&lt;author&gt;&lt;/author&gt;&lt;company&gt;&lt;/company&gt;&lt;category&gt;&lt;/category&gt;&lt;keywords&gt;&lt;/keywords&gt;&lt;fileName&gt;&lt;value type=&quot;OawDocProperty&quot; name=&quot;BM_Subject&quot;&gt;&lt;separator text=&quot;&quot;&gt;&lt;/separator&gt;&lt;format text=&quot;&quot;&gt;&lt;/format&gt;&lt;/value&gt;&lt;/fileName&gt;&lt;/word&gt;&lt;PDF&gt;&lt;title&gt;&lt;/title&gt;&lt;author&gt;&lt;/author&gt;&lt;company&gt;&lt;/company&gt;&lt;category&gt;&lt;/category&gt;&lt;keywords&gt;&lt;/keywords&gt;&lt;fileName&gt;&lt;value type=&quot;OawDocProperty&quot; name=&quot;BM_Subject&quot;&gt;&lt;separator text=&quot;&quot;&gt;&lt;/separator&gt;&lt;format text=&quot;&quot;&gt;&lt;/format&gt;&lt;/value&gt;&lt;/fileName&gt;&lt;/PDF&gt;&lt;/save&gt;&lt;save profileUID=&quot;2006120514401556040061&quot;&gt;&lt;word&gt;&lt;title&gt;&lt;/title&gt;&lt;subject&gt;&lt;/subject&gt;&lt;author&gt;&lt;/author&gt;&lt;manager&gt;&lt;/manager&gt;&lt;company&gt;&lt;/company&gt;&lt;category&gt;&lt;/category&gt;&lt;fileName&gt;&lt;value type=&quot;OawDocProperty&quot; name=&quot;BM_Subject&quot;&gt;&lt;separator text=&quot;&quot;&gt;&lt;/separator&gt;&lt;format text=&quot;&quot;&gt;&lt;/format&gt;&lt;/value&gt;&lt;/fileName&gt;&lt;keywords&gt;&lt;/keywords&gt;&lt;/word&gt;&lt;PDF&gt;&lt;title&gt;&lt;/title&gt;&lt;subject&gt;&lt;/subject&gt;&lt;author&gt;&lt;/author&gt;&lt;manager&gt;&lt;/manager&gt;&lt;company&gt;&lt;/company&gt;&lt;category&gt;&lt;/category&gt;&lt;fileName&gt;&lt;value type=&quot;OawDocProperty&quot; name=&quot;BM_Subject&quot;&gt;&lt;separator text=&quot;&quot;&gt;&lt;/separator&gt;&lt;format text=&quot;&quot;&gt;&lt;/format&gt;&lt;/value&gt;&lt;/fileName&gt;&lt;keywords&gt;&lt;/keywords&gt;&lt;/PDF&gt;&lt;/save&gt;&lt;save profileUID=&quot;2006121210441235887611&quot;&gt;&lt;word&gt;&lt;title&gt;&lt;/title&gt;&lt;author&gt;&lt;/author&gt;&lt;company&gt;&lt;/company&gt;&lt;fileName&gt;&lt;value type=&quot;OawDocProperty&quot; name=&quot;BM_Subject&quot;&gt;&lt;separator text=&quot;&quot;&gt;&lt;/separator&gt;&lt;format text=&quot;&quot;&gt;&lt;/format&gt;&lt;/value&gt;&lt;/fileName&gt;&lt;keywords&gt;&lt;/keywords&gt;&lt;hyperlinkBase&gt;&lt;/hyperlinkBase&gt;&lt;/word&gt;&lt;PDF&gt;&lt;title&gt;&lt;/title&gt;&lt;author&gt;&lt;/author&gt;&lt;company&gt;&lt;/company&gt;&lt;fileName&gt;&lt;value type=&quot;OawDocProperty&quot; name=&quot;BM_Subject&quot;&gt;&lt;separator text=&quot;&quot;&gt;&lt;/separator&gt;&lt;format text=&quot;&quot;&gt;&lt;/format&gt;&lt;/value&gt;&lt;/fileName&gt;&lt;keywords&gt;&lt;/keywords&gt;&lt;hyperlinkBase&gt;&lt;/hyperlinkBase&gt;&lt;/PDF&gt;&lt;/save&gt;&lt;/OawOMS&gt;_x000d_"/>
    <w:docVar w:name="oawPaperSize" w:val="7"/>
    <w:docVar w:name="OawPrint.2006120711380151760646" w:val="&lt;source&gt;&lt;documentProperty UID=&quot;&quot;&gt;&lt;Fields List=&quot;&quot;/&gt;&lt;OawPicture name=&quot;Logo&quot; field=&quot;&quot; UID=&quot;2007073117505982890682&quot; top=&quot;0&quot; left=&quot;0&quot; relativeHorizontalPosition=&quot;1&quot; relativeVerticalPosition=&quot;1&quot; horizontalAdjustment=&quot;0&quot; verticalAdjustment=&quot;0&quot; anchorBookmark=&quot;LogoP1, LogoPn&quot;/&gt;&lt;/documentProperty&gt;&lt;/source&gt;"/>
    <w:docVar w:name="OawPrint.4" w:val="&lt;source&gt;&lt;documentProperty UID=&quot;&quot;&gt;&lt;Fields List=&quot;&quot;/&gt;&lt;OawPicture name=&quot;Logo&quot; field=&quot;&quot; UID=&quot;2007073117505982890682&quot; top=&quot;0&quot; left=&quot;0&quot; relativeHorizontalPosition=&quot;1&quot; relativeVerticalPosition=&quot;1&quot; horizontalAdjustment=&quot;0&quot; verticalAdjustment=&quot;0&quot; anchorBookmark=&quot;LogoP1, LogoPn&quot;/&gt;&lt;/documentProperty&gt;&lt;/source&gt;"/>
    <w:docVar w:name="OawPrinterTray.2003010711185094343750537" w:val="document.firstpage:=2003061718080779000241;document.otherpages:=2003061718080779000241;"/>
    <w:docVar w:name="OawPrinterTray.2004040214370529854396" w:val="document.firstpage:=2003061718080779000241;document.otherpages:=2003061718080779000241;"/>
    <w:docVar w:name="OawPrinterTray.2006120514062149532222" w:val="document.firstpage:=2003061718080779000241;document.otherpages:=2003061718080779000241;"/>
    <w:docVar w:name="OawPrinterTray.2006120514073882160728" w:val="document.firstpage:=2003061718080779000241;document.otherpages:=2003061718080779000241;"/>
    <w:docVar w:name="OawPrinterTray.2006120711380151760646" w:val="document.firstpage:=2003061718080779000241;document.otherpages:=2003061718080779000241;"/>
    <w:docVar w:name="OawPrinterTray.2008326874362874638467874" w:val="document.firstpage:=2003061718080779000241;document.otherpages:=2003061718080779000241;"/>
    <w:docVar w:name="OawPrinterTray.3" w:val="document.firstpage:=2003061718080779000241;document.otherpages:=2003061718080779000241;"/>
    <w:docVar w:name="OawPrinterTray.4" w:val="document.firstpage:=2003061718080779000241;document.otherpages:=2003061718080779000241;"/>
    <w:docVar w:name="OawPrintRestore.2006120711380151760646" w:val="&lt;source&gt;&lt;documentProperty UID=&quot;2002122011014149059130932&quot;&gt;&lt;Fields List=&quot;LogoBlackWhiteEmpty&quot;/&gt;&lt;OawPicture name=&quot;Logo&quot; field=&quot;LogoBlackWhiteEmpty&quot; UID=&quot;2007073117505982890682&quot; top=&quot;0&quot; left=&quot;0&quot; relativeHorizontalPosition=&quot;1&quot; relativeVerticalPosition=&quot;1&quot; horizontalAdjustment=&quot;0&quot; verticalAdjustment=&quot;0&quot; anchorBookmark=&quot;LogoP1, LogoPn&quot;/&gt;&lt;/documentProperty&gt;&lt;/source&gt;"/>
    <w:docVar w:name="OawPrintRestore.4" w:val="&lt;source&gt;&lt;documentProperty UID=&quot;2002122011014149059130932&quot;&gt;&lt;Fields List=&quot;LogoBlackWhiteEmpty&quot;/&gt;&lt;OawPicture name=&quot;Logo&quot; field=&quot;LogoBlackWhiteEmpty&quot; UID=&quot;2007073117505982890682&quot; top=&quot;0&quot; left=&quot;0&quot; relativeHorizontalPosition=&quot;1&quot; relativeVerticalPosition=&quot;1&quot; horizontalAdjustment=&quot;0&quot; verticalAdjustment=&quot;0&quot; anchorBookmark=&quot;LogoP1, LogoPn&quot;/&gt;&lt;/documentProperty&gt;&lt;/source&gt;"/>
    <w:docVar w:name="OawProjectID" w:val="michelgruppech"/>
    <w:docVar w:name="OawRecipients" w:val="&lt;Recipients&gt;&lt;Recipient&gt;&lt;UID&gt;2012072615203535089702&lt;/UID&gt;&lt;IDName&gt;Empfänger&lt;/IDName&gt;&lt;RecipientPlainUnchanged&gt;-1&lt;/RecipientPlainUnchanged&gt;&lt;RecipientActive&gt;-1&lt;/RecipientActive&gt;&lt;RecipientIcon&gt;Contact&lt;/RecipientIcon&gt;&lt;MappingTableLabel&gt;&lt;/MappingTableLabel&gt;&lt;MappingTableActive&gt;&lt;/MappingTableActive&gt;&lt;DeliveryOption&gt;&lt;/DeliveryOption&gt;&lt;DeliveryOption2&gt;&lt;/DeliveryOption2&gt;&lt;Company&gt;&lt;/Company&gt;&lt;Department&gt;&lt;/Department&gt;&lt;Title&gt;&lt;/Title&gt;&lt;FirstName&gt;&lt;/FirstName&gt;&lt;MiddleName&gt;&lt;/MiddleName&gt;&lt;LastName&gt;&lt;/LastName&gt;&lt;Suffix&gt;&lt;/Suffix&gt;&lt;FullName&gt;&lt;/FullName&gt;&lt;JobTitle&gt;&lt;/JobTitle&gt;&lt;AddressStreet&gt;&lt;/AddressStreet&gt;&lt;AddressZIP&gt;&lt;/AddressZIP&gt;&lt;AddressCity&gt;&lt;/AddressCity&gt;&lt;Address&gt;&lt;/Address&gt;&lt;CompleteAddress&gt;&lt;/CompleteAddress&gt;&lt;AddressSingleLine&gt;&lt;/AddressSingleLine&gt;&lt;Telephone&gt;&lt;/Telephone&gt;&lt;Fax&gt;&lt;/Fax&gt;&lt;EMail&gt;&lt;/EMail&gt;&lt;CopyTo&gt;&lt;/CopyTo&gt;&lt;Introduction&gt;&lt;/Introduction&gt;&lt;Closing&gt;&lt;/Closing&gt;&lt;FormattedFullAddress&gt;&lt;/FormattedFullAddress&gt;&lt;/Recipient&gt;&lt;/Recipients&gt;_x000d_"/>
    <w:docVar w:name="OawSelectedSource.200212191811121321310321301031x" w:val="&lt;empty/&gt;"/>
    <w:docVar w:name="OawSelectedSource.2002122010583847234010578" w:val="&lt;empty/&gt;"/>
    <w:docVar w:name="OawSelectedSource.2002122011014149059130932" w:val="&lt;empty/&gt;"/>
    <w:docVar w:name="OawSelectedSource.2003061115381095709037" w:val="&lt;empty/&gt;"/>
    <w:docVar w:name="OawSelectedSource.2003080714212273705547" w:val="0"/>
    <w:docVar w:name="OawSelectedSource.2004112217290390304928" w:val="&lt;empty/&gt;"/>
    <w:docVar w:name="OawSelectedSource.2004112217333376588294" w:val="&lt;empty/&gt;"/>
    <w:docVar w:name="OawSelectedSource.2006040509495284662868" w:val="&lt;empty/&gt;"/>
    <w:docVar w:name="OawSelectedSource.2007032314320003618694" w:val="&lt;empty/&gt;"/>
    <w:docVar w:name="OawSelectedSource.2007121016395604851329" w:val="&lt;empty/&gt;"/>
    <w:docVar w:name="OawSelectedSource.2007121016421445566199" w:val="&lt;empty/&gt;"/>
    <w:docVar w:name="OawSelectedSource.2007121016425859065923" w:val="&lt;empty/&gt;"/>
    <w:docVar w:name="OawTemplateProperties" w:val="password:=&lt;Semicolon/&gt;MnO`rrvnqc.=;jumpToFirstField:=1;dotReverenceRemove:=1;resizeA4Letter:=0;showAllNoteItems:=0;CharCodeChecked:=;CharCodeUnchecked:=;WizardSteps:=0|1|4;DocumentTitle:=&lt;translate&gt;Template.EmptyWithClaim&lt;/translate&gt;;DisplayName:=;ID:=;protectionType:=2;"/>
    <w:docVar w:name="OawTemplatePropertiesXML" w:val="&lt;?xml version=&quot;1.0&quot;?&gt;_x000d_&lt;TemplateProperties&gt;&lt;RecipientFields&gt;&lt;Field UID=&quot;2004031514034574120309&quot; Label=&quot;&quot;/&gt;&lt;/RecipientFields&gt;&lt;ProtectionType&gt;-1&lt;/ProtectionType&gt;&lt;Password&gt;&lt;/Password&gt;&lt;/TemplateProperties&gt;_x000d_"/>
    <w:docVar w:name="OawTemplateVersion" w:val="12"/>
    <w:docVar w:name="OawTemplPropsCm" w:val="&lt;empty/&gt;"/>
    <w:docVar w:name="OawTemplPropsStm" w:val="&lt;TemplPropsStm xmlns:xsi=&quot;http://www.w3.org/2001/XMLSchema-instance&quot; xsi:noNamespaceSchemaLocation=&quot;TemplPropsStm_1.xsd&quot; SchemaVersion=&quot;1&quot; TemplateID=&quot;&quot; TemplateVersion=&quot;&quot;&gt;_x000d_&lt;Bookmark Name=&quot;Text&quot; Label=&quot;&amp;lt;translate&amp;gt;SmartTemplate.Text&amp;lt;/translate&amp;gt;&quot;/&gt;_x000d_&lt;/TemplPropsStm&gt;"/>
    <w:docVar w:name="OawVersionPicture.2007073117505982890682" w:val="D_SHBlankomit_sw.2100.2970.wmf;2009.07.08-14:37:20"/>
    <w:docVar w:name="OawVersionPictureInline.2007073117505982890682" w:val="D_SHBlankomit_sw.2100.2970.wmf;2009.07.08-14:37:20"/>
  </w:docVars>
  <w:rsids>
    <w:rsidRoot w:val="003D566B"/>
    <w:rsid w:val="000022A1"/>
    <w:rsid w:val="000050D9"/>
    <w:rsid w:val="000053C1"/>
    <w:rsid w:val="00007EA6"/>
    <w:rsid w:val="00013E34"/>
    <w:rsid w:val="00021685"/>
    <w:rsid w:val="00023E87"/>
    <w:rsid w:val="000260A8"/>
    <w:rsid w:val="000270CC"/>
    <w:rsid w:val="00030037"/>
    <w:rsid w:val="00032070"/>
    <w:rsid w:val="00040FD6"/>
    <w:rsid w:val="00043B2A"/>
    <w:rsid w:val="00044259"/>
    <w:rsid w:val="000470EE"/>
    <w:rsid w:val="0005055C"/>
    <w:rsid w:val="000516C5"/>
    <w:rsid w:val="00053C78"/>
    <w:rsid w:val="00055466"/>
    <w:rsid w:val="00056708"/>
    <w:rsid w:val="00060A97"/>
    <w:rsid w:val="00064EF2"/>
    <w:rsid w:val="000736F5"/>
    <w:rsid w:val="00073EA8"/>
    <w:rsid w:val="00084447"/>
    <w:rsid w:val="00085DA8"/>
    <w:rsid w:val="000872BF"/>
    <w:rsid w:val="00090B13"/>
    <w:rsid w:val="00091BD9"/>
    <w:rsid w:val="00095FDA"/>
    <w:rsid w:val="000A42C9"/>
    <w:rsid w:val="000A576D"/>
    <w:rsid w:val="000A67FE"/>
    <w:rsid w:val="000A7B26"/>
    <w:rsid w:val="000A7BE1"/>
    <w:rsid w:val="000B0E9D"/>
    <w:rsid w:val="000B16B4"/>
    <w:rsid w:val="000B3B9B"/>
    <w:rsid w:val="000B3BDF"/>
    <w:rsid w:val="000B4839"/>
    <w:rsid w:val="000B6AD1"/>
    <w:rsid w:val="000C3900"/>
    <w:rsid w:val="000E2EBB"/>
    <w:rsid w:val="000E3417"/>
    <w:rsid w:val="000E552E"/>
    <w:rsid w:val="000E5CC1"/>
    <w:rsid w:val="000F33CD"/>
    <w:rsid w:val="000F66FC"/>
    <w:rsid w:val="000F79CA"/>
    <w:rsid w:val="00100419"/>
    <w:rsid w:val="00104639"/>
    <w:rsid w:val="001050E0"/>
    <w:rsid w:val="00105406"/>
    <w:rsid w:val="0011099C"/>
    <w:rsid w:val="00115799"/>
    <w:rsid w:val="00116DC8"/>
    <w:rsid w:val="00117E29"/>
    <w:rsid w:val="001211A1"/>
    <w:rsid w:val="001218A2"/>
    <w:rsid w:val="00126BC9"/>
    <w:rsid w:val="00127A5F"/>
    <w:rsid w:val="001349C9"/>
    <w:rsid w:val="00137A9E"/>
    <w:rsid w:val="00142064"/>
    <w:rsid w:val="00145934"/>
    <w:rsid w:val="00146FFA"/>
    <w:rsid w:val="0015011B"/>
    <w:rsid w:val="0015166D"/>
    <w:rsid w:val="00152C2A"/>
    <w:rsid w:val="00153D05"/>
    <w:rsid w:val="001543B5"/>
    <w:rsid w:val="00155456"/>
    <w:rsid w:val="00155ED1"/>
    <w:rsid w:val="001619DF"/>
    <w:rsid w:val="00162A04"/>
    <w:rsid w:val="00164E80"/>
    <w:rsid w:val="00167E31"/>
    <w:rsid w:val="00171468"/>
    <w:rsid w:val="001732C7"/>
    <w:rsid w:val="00181805"/>
    <w:rsid w:val="00182DD9"/>
    <w:rsid w:val="00191CEA"/>
    <w:rsid w:val="0019566B"/>
    <w:rsid w:val="001A0D83"/>
    <w:rsid w:val="001A1BD3"/>
    <w:rsid w:val="001A27BB"/>
    <w:rsid w:val="001A6B80"/>
    <w:rsid w:val="001B03E9"/>
    <w:rsid w:val="001B067E"/>
    <w:rsid w:val="001B48A2"/>
    <w:rsid w:val="001C019A"/>
    <w:rsid w:val="001C3E3C"/>
    <w:rsid w:val="001C7AD2"/>
    <w:rsid w:val="001C7C6D"/>
    <w:rsid w:val="001D5DE8"/>
    <w:rsid w:val="001E0368"/>
    <w:rsid w:val="001E50AB"/>
    <w:rsid w:val="001E6109"/>
    <w:rsid w:val="001F5040"/>
    <w:rsid w:val="001F6CE9"/>
    <w:rsid w:val="002003D7"/>
    <w:rsid w:val="002034F6"/>
    <w:rsid w:val="002058AD"/>
    <w:rsid w:val="0020596B"/>
    <w:rsid w:val="00205D6A"/>
    <w:rsid w:val="00206294"/>
    <w:rsid w:val="00207068"/>
    <w:rsid w:val="002120B5"/>
    <w:rsid w:val="00213974"/>
    <w:rsid w:val="00213EFC"/>
    <w:rsid w:val="00221CBB"/>
    <w:rsid w:val="002231E2"/>
    <w:rsid w:val="002244E1"/>
    <w:rsid w:val="00225077"/>
    <w:rsid w:val="002302B2"/>
    <w:rsid w:val="00230E5C"/>
    <w:rsid w:val="002315B5"/>
    <w:rsid w:val="00232046"/>
    <w:rsid w:val="00234DF0"/>
    <w:rsid w:val="00241454"/>
    <w:rsid w:val="00242E4F"/>
    <w:rsid w:val="00243960"/>
    <w:rsid w:val="00245F4B"/>
    <w:rsid w:val="00254EF6"/>
    <w:rsid w:val="002571B1"/>
    <w:rsid w:val="0026155E"/>
    <w:rsid w:val="00261799"/>
    <w:rsid w:val="0026244C"/>
    <w:rsid w:val="002630D1"/>
    <w:rsid w:val="002645DC"/>
    <w:rsid w:val="00264988"/>
    <w:rsid w:val="00267F5E"/>
    <w:rsid w:val="00271915"/>
    <w:rsid w:val="00291069"/>
    <w:rsid w:val="00294A0F"/>
    <w:rsid w:val="002A3A54"/>
    <w:rsid w:val="002A53C0"/>
    <w:rsid w:val="002B223E"/>
    <w:rsid w:val="002B3964"/>
    <w:rsid w:val="002B5139"/>
    <w:rsid w:val="002C0015"/>
    <w:rsid w:val="002C092D"/>
    <w:rsid w:val="002C3F6C"/>
    <w:rsid w:val="002C471E"/>
    <w:rsid w:val="002C5F17"/>
    <w:rsid w:val="002C6066"/>
    <w:rsid w:val="002D119E"/>
    <w:rsid w:val="002D2A32"/>
    <w:rsid w:val="002D302E"/>
    <w:rsid w:val="002D3387"/>
    <w:rsid w:val="002D4000"/>
    <w:rsid w:val="002D523D"/>
    <w:rsid w:val="002E1BB2"/>
    <w:rsid w:val="002E7B38"/>
    <w:rsid w:val="002F1578"/>
    <w:rsid w:val="002F2410"/>
    <w:rsid w:val="002F3EB1"/>
    <w:rsid w:val="002F5C8E"/>
    <w:rsid w:val="002F6291"/>
    <w:rsid w:val="003044D3"/>
    <w:rsid w:val="003060EE"/>
    <w:rsid w:val="00306B67"/>
    <w:rsid w:val="00306DA7"/>
    <w:rsid w:val="00315936"/>
    <w:rsid w:val="00320D30"/>
    <w:rsid w:val="00322AFE"/>
    <w:rsid w:val="00322D36"/>
    <w:rsid w:val="003252F5"/>
    <w:rsid w:val="003344B1"/>
    <w:rsid w:val="00334E02"/>
    <w:rsid w:val="00335B07"/>
    <w:rsid w:val="003366C7"/>
    <w:rsid w:val="003427F4"/>
    <w:rsid w:val="00345EF6"/>
    <w:rsid w:val="00350365"/>
    <w:rsid w:val="00350A4B"/>
    <w:rsid w:val="00351A8F"/>
    <w:rsid w:val="003577AA"/>
    <w:rsid w:val="00357B7E"/>
    <w:rsid w:val="00366A0B"/>
    <w:rsid w:val="003709F4"/>
    <w:rsid w:val="00373E86"/>
    <w:rsid w:val="00374D35"/>
    <w:rsid w:val="00381128"/>
    <w:rsid w:val="00385155"/>
    <w:rsid w:val="00390E50"/>
    <w:rsid w:val="00391121"/>
    <w:rsid w:val="003914FA"/>
    <w:rsid w:val="00393EF1"/>
    <w:rsid w:val="003A27EF"/>
    <w:rsid w:val="003A5B68"/>
    <w:rsid w:val="003A5C7A"/>
    <w:rsid w:val="003B1129"/>
    <w:rsid w:val="003B1AFD"/>
    <w:rsid w:val="003B4DC1"/>
    <w:rsid w:val="003B6FE0"/>
    <w:rsid w:val="003B7E3A"/>
    <w:rsid w:val="003D0EBE"/>
    <w:rsid w:val="003D1EF0"/>
    <w:rsid w:val="003D3D8B"/>
    <w:rsid w:val="003D4AC8"/>
    <w:rsid w:val="003D566B"/>
    <w:rsid w:val="003E057B"/>
    <w:rsid w:val="003E08D4"/>
    <w:rsid w:val="003E0DAD"/>
    <w:rsid w:val="003E1987"/>
    <w:rsid w:val="003E1D6E"/>
    <w:rsid w:val="003E46AD"/>
    <w:rsid w:val="003E70E8"/>
    <w:rsid w:val="003E7890"/>
    <w:rsid w:val="003F15E0"/>
    <w:rsid w:val="003F2EB0"/>
    <w:rsid w:val="00401D1C"/>
    <w:rsid w:val="00413F12"/>
    <w:rsid w:val="004219E6"/>
    <w:rsid w:val="004456F8"/>
    <w:rsid w:val="004457BB"/>
    <w:rsid w:val="004472F7"/>
    <w:rsid w:val="00454E41"/>
    <w:rsid w:val="00460A82"/>
    <w:rsid w:val="0046565C"/>
    <w:rsid w:val="00465B6F"/>
    <w:rsid w:val="00470E74"/>
    <w:rsid w:val="004724A1"/>
    <w:rsid w:val="00485BEE"/>
    <w:rsid w:val="00486850"/>
    <w:rsid w:val="00486D68"/>
    <w:rsid w:val="004913B4"/>
    <w:rsid w:val="004A1AB3"/>
    <w:rsid w:val="004A1F29"/>
    <w:rsid w:val="004A61DA"/>
    <w:rsid w:val="004A6F67"/>
    <w:rsid w:val="004B55DF"/>
    <w:rsid w:val="004B562E"/>
    <w:rsid w:val="004C47DD"/>
    <w:rsid w:val="004C7D21"/>
    <w:rsid w:val="004D167E"/>
    <w:rsid w:val="004D1CEF"/>
    <w:rsid w:val="004D4D3B"/>
    <w:rsid w:val="004E3E0B"/>
    <w:rsid w:val="004E4F50"/>
    <w:rsid w:val="004F2FF1"/>
    <w:rsid w:val="004F4C96"/>
    <w:rsid w:val="005015F8"/>
    <w:rsid w:val="00501B68"/>
    <w:rsid w:val="00521DF4"/>
    <w:rsid w:val="00524861"/>
    <w:rsid w:val="00526226"/>
    <w:rsid w:val="00531448"/>
    <w:rsid w:val="00534CD8"/>
    <w:rsid w:val="00540D6A"/>
    <w:rsid w:val="0054145E"/>
    <w:rsid w:val="005422ED"/>
    <w:rsid w:val="00545198"/>
    <w:rsid w:val="005453D7"/>
    <w:rsid w:val="00550F8A"/>
    <w:rsid w:val="00552164"/>
    <w:rsid w:val="00552359"/>
    <w:rsid w:val="00554C8E"/>
    <w:rsid w:val="00556CE0"/>
    <w:rsid w:val="00557113"/>
    <w:rsid w:val="00560D8A"/>
    <w:rsid w:val="00565665"/>
    <w:rsid w:val="00566E8B"/>
    <w:rsid w:val="00570434"/>
    <w:rsid w:val="00572D47"/>
    <w:rsid w:val="005732DA"/>
    <w:rsid w:val="0058426F"/>
    <w:rsid w:val="00584DDF"/>
    <w:rsid w:val="00585937"/>
    <w:rsid w:val="00591A1E"/>
    <w:rsid w:val="00593CBE"/>
    <w:rsid w:val="0059560E"/>
    <w:rsid w:val="0059795A"/>
    <w:rsid w:val="00597DC6"/>
    <w:rsid w:val="005A4362"/>
    <w:rsid w:val="005A6412"/>
    <w:rsid w:val="005B68A4"/>
    <w:rsid w:val="005B7446"/>
    <w:rsid w:val="005C194C"/>
    <w:rsid w:val="005C21A2"/>
    <w:rsid w:val="005C5796"/>
    <w:rsid w:val="005C7E74"/>
    <w:rsid w:val="005D5E01"/>
    <w:rsid w:val="005E0BD2"/>
    <w:rsid w:val="005E110D"/>
    <w:rsid w:val="005E1DA7"/>
    <w:rsid w:val="005E7E3B"/>
    <w:rsid w:val="005F4077"/>
    <w:rsid w:val="005F5EEA"/>
    <w:rsid w:val="005F7BA7"/>
    <w:rsid w:val="00601AE5"/>
    <w:rsid w:val="00603A86"/>
    <w:rsid w:val="00610207"/>
    <w:rsid w:val="0061303C"/>
    <w:rsid w:val="00616F09"/>
    <w:rsid w:val="00617B8E"/>
    <w:rsid w:val="00626782"/>
    <w:rsid w:val="006317F9"/>
    <w:rsid w:val="0063352C"/>
    <w:rsid w:val="00635100"/>
    <w:rsid w:val="006443AF"/>
    <w:rsid w:val="00650BE2"/>
    <w:rsid w:val="0065354C"/>
    <w:rsid w:val="0065604C"/>
    <w:rsid w:val="00662100"/>
    <w:rsid w:val="00662B69"/>
    <w:rsid w:val="0067363C"/>
    <w:rsid w:val="0067772B"/>
    <w:rsid w:val="00681715"/>
    <w:rsid w:val="006916FE"/>
    <w:rsid w:val="00691A41"/>
    <w:rsid w:val="00692D0A"/>
    <w:rsid w:val="006931D6"/>
    <w:rsid w:val="0069334F"/>
    <w:rsid w:val="006968A6"/>
    <w:rsid w:val="006A1354"/>
    <w:rsid w:val="006A27FE"/>
    <w:rsid w:val="006A33BB"/>
    <w:rsid w:val="006A62D6"/>
    <w:rsid w:val="006B131C"/>
    <w:rsid w:val="006B1740"/>
    <w:rsid w:val="006B2315"/>
    <w:rsid w:val="006C0A1B"/>
    <w:rsid w:val="006D6169"/>
    <w:rsid w:val="006E1CBD"/>
    <w:rsid w:val="006E2AE9"/>
    <w:rsid w:val="006F07FF"/>
    <w:rsid w:val="006F26AD"/>
    <w:rsid w:val="006F3402"/>
    <w:rsid w:val="007002B6"/>
    <w:rsid w:val="00701995"/>
    <w:rsid w:val="007066AF"/>
    <w:rsid w:val="00706FA1"/>
    <w:rsid w:val="00707B7E"/>
    <w:rsid w:val="00715B0B"/>
    <w:rsid w:val="00720773"/>
    <w:rsid w:val="00722C95"/>
    <w:rsid w:val="007264F9"/>
    <w:rsid w:val="00726E57"/>
    <w:rsid w:val="00727C3A"/>
    <w:rsid w:val="00730FCB"/>
    <w:rsid w:val="0073212D"/>
    <w:rsid w:val="00735729"/>
    <w:rsid w:val="00743950"/>
    <w:rsid w:val="00745139"/>
    <w:rsid w:val="0074760B"/>
    <w:rsid w:val="007506AD"/>
    <w:rsid w:val="0075429E"/>
    <w:rsid w:val="00755719"/>
    <w:rsid w:val="00756F6C"/>
    <w:rsid w:val="007605CB"/>
    <w:rsid w:val="00761108"/>
    <w:rsid w:val="007631D9"/>
    <w:rsid w:val="00764770"/>
    <w:rsid w:val="00765C95"/>
    <w:rsid w:val="00766417"/>
    <w:rsid w:val="007667EE"/>
    <w:rsid w:val="007704FF"/>
    <w:rsid w:val="007740C9"/>
    <w:rsid w:val="007806ED"/>
    <w:rsid w:val="00780DF6"/>
    <w:rsid w:val="007818FB"/>
    <w:rsid w:val="00781CBA"/>
    <w:rsid w:val="00782D74"/>
    <w:rsid w:val="00785A60"/>
    <w:rsid w:val="0079573A"/>
    <w:rsid w:val="007959F0"/>
    <w:rsid w:val="00796173"/>
    <w:rsid w:val="007A219A"/>
    <w:rsid w:val="007A29ED"/>
    <w:rsid w:val="007A2D8D"/>
    <w:rsid w:val="007A3185"/>
    <w:rsid w:val="007A3D40"/>
    <w:rsid w:val="007A4776"/>
    <w:rsid w:val="007B0677"/>
    <w:rsid w:val="007B38CE"/>
    <w:rsid w:val="007B63F5"/>
    <w:rsid w:val="007C11CE"/>
    <w:rsid w:val="007C20CA"/>
    <w:rsid w:val="007C4472"/>
    <w:rsid w:val="007C52C0"/>
    <w:rsid w:val="007C5FEC"/>
    <w:rsid w:val="007D31A4"/>
    <w:rsid w:val="007D6137"/>
    <w:rsid w:val="007E2464"/>
    <w:rsid w:val="007E6275"/>
    <w:rsid w:val="007F3681"/>
    <w:rsid w:val="0081111E"/>
    <w:rsid w:val="00812EE1"/>
    <w:rsid w:val="00812F50"/>
    <w:rsid w:val="00815A80"/>
    <w:rsid w:val="0082045E"/>
    <w:rsid w:val="00820BD1"/>
    <w:rsid w:val="00823DC4"/>
    <w:rsid w:val="00832203"/>
    <w:rsid w:val="008400BB"/>
    <w:rsid w:val="00841692"/>
    <w:rsid w:val="0084201D"/>
    <w:rsid w:val="00842C2B"/>
    <w:rsid w:val="0084362C"/>
    <w:rsid w:val="008470E4"/>
    <w:rsid w:val="0085750D"/>
    <w:rsid w:val="00857C4D"/>
    <w:rsid w:val="008619D7"/>
    <w:rsid w:val="00861FE4"/>
    <w:rsid w:val="008648C0"/>
    <w:rsid w:val="00865072"/>
    <w:rsid w:val="00867DDF"/>
    <w:rsid w:val="008749DA"/>
    <w:rsid w:val="00876B58"/>
    <w:rsid w:val="0088132E"/>
    <w:rsid w:val="008835CD"/>
    <w:rsid w:val="0088441F"/>
    <w:rsid w:val="00892E99"/>
    <w:rsid w:val="00896137"/>
    <w:rsid w:val="008969A5"/>
    <w:rsid w:val="00896CA9"/>
    <w:rsid w:val="008A0F22"/>
    <w:rsid w:val="008A0FEE"/>
    <w:rsid w:val="008A2A5E"/>
    <w:rsid w:val="008A44E8"/>
    <w:rsid w:val="008A58DC"/>
    <w:rsid w:val="008B0C14"/>
    <w:rsid w:val="008B41EA"/>
    <w:rsid w:val="008B609A"/>
    <w:rsid w:val="008B7233"/>
    <w:rsid w:val="008C0973"/>
    <w:rsid w:val="008C0AC5"/>
    <w:rsid w:val="008C1002"/>
    <w:rsid w:val="008C5D70"/>
    <w:rsid w:val="008D75F9"/>
    <w:rsid w:val="008E1FCB"/>
    <w:rsid w:val="008E34D8"/>
    <w:rsid w:val="008E51B3"/>
    <w:rsid w:val="008E5816"/>
    <w:rsid w:val="008F03CF"/>
    <w:rsid w:val="00901F15"/>
    <w:rsid w:val="00901F3A"/>
    <w:rsid w:val="00905189"/>
    <w:rsid w:val="00913314"/>
    <w:rsid w:val="009232A8"/>
    <w:rsid w:val="00925102"/>
    <w:rsid w:val="00942E1D"/>
    <w:rsid w:val="00943B82"/>
    <w:rsid w:val="00944209"/>
    <w:rsid w:val="00944D29"/>
    <w:rsid w:val="00947CD4"/>
    <w:rsid w:val="00952904"/>
    <w:rsid w:val="00953685"/>
    <w:rsid w:val="00953997"/>
    <w:rsid w:val="009544A6"/>
    <w:rsid w:val="00954E0A"/>
    <w:rsid w:val="009579B6"/>
    <w:rsid w:val="00965291"/>
    <w:rsid w:val="00966FC7"/>
    <w:rsid w:val="00967861"/>
    <w:rsid w:val="00971455"/>
    <w:rsid w:val="009754F2"/>
    <w:rsid w:val="009763EA"/>
    <w:rsid w:val="00983807"/>
    <w:rsid w:val="00984D6A"/>
    <w:rsid w:val="009951D2"/>
    <w:rsid w:val="00995E20"/>
    <w:rsid w:val="00996730"/>
    <w:rsid w:val="009A2B90"/>
    <w:rsid w:val="009B077E"/>
    <w:rsid w:val="009B08C3"/>
    <w:rsid w:val="009B0B33"/>
    <w:rsid w:val="009B0B67"/>
    <w:rsid w:val="009B1B75"/>
    <w:rsid w:val="009C0AC5"/>
    <w:rsid w:val="009C2A62"/>
    <w:rsid w:val="009D11DC"/>
    <w:rsid w:val="009D48A4"/>
    <w:rsid w:val="009D77D2"/>
    <w:rsid w:val="009D7DE4"/>
    <w:rsid w:val="009E1AFA"/>
    <w:rsid w:val="009E1B47"/>
    <w:rsid w:val="009E1FB0"/>
    <w:rsid w:val="009E2E5E"/>
    <w:rsid w:val="009E6BF1"/>
    <w:rsid w:val="009F161F"/>
    <w:rsid w:val="009F2A2D"/>
    <w:rsid w:val="009F49D9"/>
    <w:rsid w:val="00A02515"/>
    <w:rsid w:val="00A05325"/>
    <w:rsid w:val="00A1010D"/>
    <w:rsid w:val="00A1025A"/>
    <w:rsid w:val="00A13510"/>
    <w:rsid w:val="00A17094"/>
    <w:rsid w:val="00A25564"/>
    <w:rsid w:val="00A2670E"/>
    <w:rsid w:val="00A27C3A"/>
    <w:rsid w:val="00A32DEA"/>
    <w:rsid w:val="00A35CB3"/>
    <w:rsid w:val="00A40ADE"/>
    <w:rsid w:val="00A40BFF"/>
    <w:rsid w:val="00A43285"/>
    <w:rsid w:val="00A4777C"/>
    <w:rsid w:val="00A53771"/>
    <w:rsid w:val="00A607E6"/>
    <w:rsid w:val="00A64971"/>
    <w:rsid w:val="00A65AE1"/>
    <w:rsid w:val="00A70DEE"/>
    <w:rsid w:val="00A71F73"/>
    <w:rsid w:val="00A7319C"/>
    <w:rsid w:val="00A80F1C"/>
    <w:rsid w:val="00A87A24"/>
    <w:rsid w:val="00A943B9"/>
    <w:rsid w:val="00AA2BEF"/>
    <w:rsid w:val="00AA6AF1"/>
    <w:rsid w:val="00AB29EB"/>
    <w:rsid w:val="00AB2A47"/>
    <w:rsid w:val="00AB2CA0"/>
    <w:rsid w:val="00AC060A"/>
    <w:rsid w:val="00AC2BB0"/>
    <w:rsid w:val="00AC5D8D"/>
    <w:rsid w:val="00AC7C10"/>
    <w:rsid w:val="00AD0198"/>
    <w:rsid w:val="00AD0B73"/>
    <w:rsid w:val="00AD262B"/>
    <w:rsid w:val="00AD6229"/>
    <w:rsid w:val="00AE0A2B"/>
    <w:rsid w:val="00AE1B37"/>
    <w:rsid w:val="00AE1DD9"/>
    <w:rsid w:val="00AE2AE9"/>
    <w:rsid w:val="00AF4390"/>
    <w:rsid w:val="00AF486A"/>
    <w:rsid w:val="00AF7EDC"/>
    <w:rsid w:val="00B0407D"/>
    <w:rsid w:val="00B04980"/>
    <w:rsid w:val="00B05A38"/>
    <w:rsid w:val="00B06D85"/>
    <w:rsid w:val="00B0709A"/>
    <w:rsid w:val="00B110CF"/>
    <w:rsid w:val="00B11BAB"/>
    <w:rsid w:val="00B13B9E"/>
    <w:rsid w:val="00B21913"/>
    <w:rsid w:val="00B227F3"/>
    <w:rsid w:val="00B26A67"/>
    <w:rsid w:val="00B300F3"/>
    <w:rsid w:val="00B301C4"/>
    <w:rsid w:val="00B34C9D"/>
    <w:rsid w:val="00B42F79"/>
    <w:rsid w:val="00B50B88"/>
    <w:rsid w:val="00B51B25"/>
    <w:rsid w:val="00B52A79"/>
    <w:rsid w:val="00B5459E"/>
    <w:rsid w:val="00B56171"/>
    <w:rsid w:val="00B6547B"/>
    <w:rsid w:val="00B66111"/>
    <w:rsid w:val="00B66473"/>
    <w:rsid w:val="00B7172B"/>
    <w:rsid w:val="00B7206C"/>
    <w:rsid w:val="00B77F79"/>
    <w:rsid w:val="00B80735"/>
    <w:rsid w:val="00B82901"/>
    <w:rsid w:val="00B82D3F"/>
    <w:rsid w:val="00B96D2E"/>
    <w:rsid w:val="00BA64A0"/>
    <w:rsid w:val="00BA7A94"/>
    <w:rsid w:val="00BA7B15"/>
    <w:rsid w:val="00BB02AD"/>
    <w:rsid w:val="00BB50FB"/>
    <w:rsid w:val="00BB59FC"/>
    <w:rsid w:val="00BB7A65"/>
    <w:rsid w:val="00BC060B"/>
    <w:rsid w:val="00BC0A92"/>
    <w:rsid w:val="00BC300A"/>
    <w:rsid w:val="00BD25BB"/>
    <w:rsid w:val="00BD3A55"/>
    <w:rsid w:val="00BD7ACA"/>
    <w:rsid w:val="00BE06BD"/>
    <w:rsid w:val="00BE37D9"/>
    <w:rsid w:val="00BE7BCD"/>
    <w:rsid w:val="00C03153"/>
    <w:rsid w:val="00C03AEA"/>
    <w:rsid w:val="00C04773"/>
    <w:rsid w:val="00C04E7D"/>
    <w:rsid w:val="00C1051E"/>
    <w:rsid w:val="00C1118D"/>
    <w:rsid w:val="00C11DA9"/>
    <w:rsid w:val="00C15A89"/>
    <w:rsid w:val="00C15EFC"/>
    <w:rsid w:val="00C20051"/>
    <w:rsid w:val="00C225D5"/>
    <w:rsid w:val="00C31254"/>
    <w:rsid w:val="00C334B2"/>
    <w:rsid w:val="00C33A21"/>
    <w:rsid w:val="00C34314"/>
    <w:rsid w:val="00C442C2"/>
    <w:rsid w:val="00C46973"/>
    <w:rsid w:val="00C50577"/>
    <w:rsid w:val="00C5394D"/>
    <w:rsid w:val="00C56CC3"/>
    <w:rsid w:val="00C60D5D"/>
    <w:rsid w:val="00C6135C"/>
    <w:rsid w:val="00C6174C"/>
    <w:rsid w:val="00C63992"/>
    <w:rsid w:val="00C664A4"/>
    <w:rsid w:val="00C70241"/>
    <w:rsid w:val="00C70825"/>
    <w:rsid w:val="00C75838"/>
    <w:rsid w:val="00C776FB"/>
    <w:rsid w:val="00C90158"/>
    <w:rsid w:val="00C93BDF"/>
    <w:rsid w:val="00C94789"/>
    <w:rsid w:val="00C95244"/>
    <w:rsid w:val="00C95344"/>
    <w:rsid w:val="00C95A41"/>
    <w:rsid w:val="00C96223"/>
    <w:rsid w:val="00CA0240"/>
    <w:rsid w:val="00CB1952"/>
    <w:rsid w:val="00CB30D5"/>
    <w:rsid w:val="00CB3F42"/>
    <w:rsid w:val="00CC0693"/>
    <w:rsid w:val="00CC0ADB"/>
    <w:rsid w:val="00CC192C"/>
    <w:rsid w:val="00CC7AF0"/>
    <w:rsid w:val="00CD0E72"/>
    <w:rsid w:val="00CD2D4F"/>
    <w:rsid w:val="00CD436C"/>
    <w:rsid w:val="00CE3423"/>
    <w:rsid w:val="00CE4E9D"/>
    <w:rsid w:val="00CE4FFA"/>
    <w:rsid w:val="00CE79BA"/>
    <w:rsid w:val="00CF320C"/>
    <w:rsid w:val="00D02AEC"/>
    <w:rsid w:val="00D12552"/>
    <w:rsid w:val="00D14062"/>
    <w:rsid w:val="00D16B4E"/>
    <w:rsid w:val="00D20645"/>
    <w:rsid w:val="00D264A9"/>
    <w:rsid w:val="00D265D4"/>
    <w:rsid w:val="00D3043F"/>
    <w:rsid w:val="00D3068D"/>
    <w:rsid w:val="00D31DAF"/>
    <w:rsid w:val="00D34282"/>
    <w:rsid w:val="00D3575A"/>
    <w:rsid w:val="00D35F94"/>
    <w:rsid w:val="00D360B8"/>
    <w:rsid w:val="00D4162D"/>
    <w:rsid w:val="00D452ED"/>
    <w:rsid w:val="00D46081"/>
    <w:rsid w:val="00D53F6C"/>
    <w:rsid w:val="00D56616"/>
    <w:rsid w:val="00D621A0"/>
    <w:rsid w:val="00D670A8"/>
    <w:rsid w:val="00D67483"/>
    <w:rsid w:val="00D84EFB"/>
    <w:rsid w:val="00D858A2"/>
    <w:rsid w:val="00D90A8C"/>
    <w:rsid w:val="00D91523"/>
    <w:rsid w:val="00DA0D46"/>
    <w:rsid w:val="00DA127F"/>
    <w:rsid w:val="00DA15EA"/>
    <w:rsid w:val="00DA2EF2"/>
    <w:rsid w:val="00DA6D75"/>
    <w:rsid w:val="00DB2891"/>
    <w:rsid w:val="00DB3DC3"/>
    <w:rsid w:val="00DB44FE"/>
    <w:rsid w:val="00DB4CB8"/>
    <w:rsid w:val="00DD0E26"/>
    <w:rsid w:val="00DD1473"/>
    <w:rsid w:val="00DE3021"/>
    <w:rsid w:val="00DE3026"/>
    <w:rsid w:val="00DE36D4"/>
    <w:rsid w:val="00DE3F3A"/>
    <w:rsid w:val="00DE409C"/>
    <w:rsid w:val="00DF1881"/>
    <w:rsid w:val="00DF2586"/>
    <w:rsid w:val="00DF6636"/>
    <w:rsid w:val="00DF7379"/>
    <w:rsid w:val="00E0021F"/>
    <w:rsid w:val="00E00A1D"/>
    <w:rsid w:val="00E02052"/>
    <w:rsid w:val="00E0420C"/>
    <w:rsid w:val="00E05CDE"/>
    <w:rsid w:val="00E06856"/>
    <w:rsid w:val="00E12108"/>
    <w:rsid w:val="00E12326"/>
    <w:rsid w:val="00E13E5D"/>
    <w:rsid w:val="00E15FEC"/>
    <w:rsid w:val="00E2478B"/>
    <w:rsid w:val="00E253B6"/>
    <w:rsid w:val="00E25BB7"/>
    <w:rsid w:val="00E27DEE"/>
    <w:rsid w:val="00E33AFF"/>
    <w:rsid w:val="00E3780B"/>
    <w:rsid w:val="00E42BE5"/>
    <w:rsid w:val="00E512F7"/>
    <w:rsid w:val="00E56E31"/>
    <w:rsid w:val="00E57C9A"/>
    <w:rsid w:val="00E601BB"/>
    <w:rsid w:val="00E61BE2"/>
    <w:rsid w:val="00E62C8F"/>
    <w:rsid w:val="00E645FE"/>
    <w:rsid w:val="00E6760F"/>
    <w:rsid w:val="00E71169"/>
    <w:rsid w:val="00E714A2"/>
    <w:rsid w:val="00E72216"/>
    <w:rsid w:val="00E744C0"/>
    <w:rsid w:val="00E74CC7"/>
    <w:rsid w:val="00E74E3E"/>
    <w:rsid w:val="00E76A6A"/>
    <w:rsid w:val="00E80179"/>
    <w:rsid w:val="00E80496"/>
    <w:rsid w:val="00E81DE6"/>
    <w:rsid w:val="00E86CD8"/>
    <w:rsid w:val="00EA1B63"/>
    <w:rsid w:val="00EA1FAC"/>
    <w:rsid w:val="00EA6E43"/>
    <w:rsid w:val="00EB143D"/>
    <w:rsid w:val="00EB1826"/>
    <w:rsid w:val="00EB24CA"/>
    <w:rsid w:val="00EB4A76"/>
    <w:rsid w:val="00EB5300"/>
    <w:rsid w:val="00EB6B3F"/>
    <w:rsid w:val="00EC1010"/>
    <w:rsid w:val="00EC2531"/>
    <w:rsid w:val="00EC2B3A"/>
    <w:rsid w:val="00EC2EF5"/>
    <w:rsid w:val="00EC3ACC"/>
    <w:rsid w:val="00EC6133"/>
    <w:rsid w:val="00EC7048"/>
    <w:rsid w:val="00EC7D33"/>
    <w:rsid w:val="00ED0C35"/>
    <w:rsid w:val="00EE0D92"/>
    <w:rsid w:val="00EE1B91"/>
    <w:rsid w:val="00EE3CA4"/>
    <w:rsid w:val="00EF2ECE"/>
    <w:rsid w:val="00EF43FE"/>
    <w:rsid w:val="00EF59AC"/>
    <w:rsid w:val="00F0182D"/>
    <w:rsid w:val="00F064FD"/>
    <w:rsid w:val="00F12CBA"/>
    <w:rsid w:val="00F139DE"/>
    <w:rsid w:val="00F1569A"/>
    <w:rsid w:val="00F15F68"/>
    <w:rsid w:val="00F204C6"/>
    <w:rsid w:val="00F2133B"/>
    <w:rsid w:val="00F264F0"/>
    <w:rsid w:val="00F2762C"/>
    <w:rsid w:val="00F31082"/>
    <w:rsid w:val="00F34270"/>
    <w:rsid w:val="00F4408E"/>
    <w:rsid w:val="00F4537C"/>
    <w:rsid w:val="00F46141"/>
    <w:rsid w:val="00F53BCD"/>
    <w:rsid w:val="00F5670C"/>
    <w:rsid w:val="00F56A0B"/>
    <w:rsid w:val="00F57957"/>
    <w:rsid w:val="00F60E01"/>
    <w:rsid w:val="00F62297"/>
    <w:rsid w:val="00F72EE6"/>
    <w:rsid w:val="00F745EF"/>
    <w:rsid w:val="00F75EB3"/>
    <w:rsid w:val="00F81E1D"/>
    <w:rsid w:val="00F83653"/>
    <w:rsid w:val="00F86551"/>
    <w:rsid w:val="00F92A52"/>
    <w:rsid w:val="00FA463F"/>
    <w:rsid w:val="00FA6757"/>
    <w:rsid w:val="00FB1255"/>
    <w:rsid w:val="00FB328D"/>
    <w:rsid w:val="00FB39BC"/>
    <w:rsid w:val="00FB4FAD"/>
    <w:rsid w:val="00FB64A4"/>
    <w:rsid w:val="00FC0462"/>
    <w:rsid w:val="00FC0911"/>
    <w:rsid w:val="00FC6083"/>
    <w:rsid w:val="00FC6F13"/>
    <w:rsid w:val="00FD287B"/>
    <w:rsid w:val="00FD46F0"/>
    <w:rsid w:val="00FD5971"/>
    <w:rsid w:val="00FD5B7A"/>
    <w:rsid w:val="00FD659A"/>
    <w:rsid w:val="00FE10D4"/>
    <w:rsid w:val="00FE156B"/>
    <w:rsid w:val="00FE1B5A"/>
    <w:rsid w:val="00FE2423"/>
    <w:rsid w:val="00FE6AA3"/>
    <w:rsid w:val="00FF5E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hone"/>
  <w:shapeDefaults>
    <o:shapedefaults v:ext="edit" spidmax="17409"/>
    <o:shapelayout v:ext="edit">
      <o:idmap v:ext="edit" data="1"/>
    </o:shapelayout>
  </w:shapeDefaults>
  <w:decimalSymbol w:val="."/>
  <w:listSeparator w:val=";"/>
  <w15:chartTrackingRefBased/>
  <w15:docId w15:val="{C7A55F90-BCB3-441D-B112-503A65317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B4CB8"/>
    <w:pPr>
      <w:adjustRightInd w:val="0"/>
      <w:snapToGrid w:val="0"/>
      <w:spacing w:line="260" w:lineRule="atLeast"/>
    </w:pPr>
    <w:rPr>
      <w:rFonts w:ascii="Verdana" w:hAnsi="Verdana"/>
      <w:szCs w:val="24"/>
    </w:rPr>
  </w:style>
  <w:style w:type="paragraph" w:styleId="berschrift1">
    <w:name w:val="heading 1"/>
    <w:basedOn w:val="Standard"/>
    <w:next w:val="Standard"/>
    <w:autoRedefine/>
    <w:qFormat/>
    <w:rsid w:val="00A02515"/>
    <w:pPr>
      <w:keepNext/>
      <w:keepLines/>
      <w:numPr>
        <w:numId w:val="11"/>
      </w:numPr>
      <w:outlineLvl w:val="0"/>
    </w:pPr>
    <w:rPr>
      <w:rFonts w:cs="Arial"/>
      <w:b/>
      <w:bCs/>
      <w:snapToGrid w:val="0"/>
      <w:szCs w:val="32"/>
    </w:rPr>
  </w:style>
  <w:style w:type="paragraph" w:styleId="berschrift2">
    <w:name w:val="heading 2"/>
    <w:basedOn w:val="Standard"/>
    <w:next w:val="Standard"/>
    <w:qFormat/>
    <w:rsid w:val="000A7BE1"/>
    <w:pPr>
      <w:keepNext/>
      <w:keepLines/>
      <w:numPr>
        <w:ilvl w:val="1"/>
        <w:numId w:val="11"/>
      </w:numPr>
      <w:outlineLvl w:val="1"/>
    </w:pPr>
    <w:rPr>
      <w:rFonts w:cs="Arial"/>
      <w:b/>
      <w:bCs/>
      <w:iCs/>
      <w:szCs w:val="28"/>
    </w:rPr>
  </w:style>
  <w:style w:type="paragraph" w:styleId="berschrift3">
    <w:name w:val="heading 3"/>
    <w:basedOn w:val="Standard"/>
    <w:next w:val="Standard"/>
    <w:qFormat/>
    <w:rsid w:val="00E00A1D"/>
    <w:pPr>
      <w:keepNext/>
      <w:keepLines/>
      <w:numPr>
        <w:ilvl w:val="2"/>
        <w:numId w:val="11"/>
      </w:numPr>
      <w:outlineLvl w:val="2"/>
    </w:pPr>
    <w:rPr>
      <w:rFonts w:cs="Arial"/>
      <w:b/>
      <w:bCs/>
      <w:szCs w:val="26"/>
    </w:rPr>
  </w:style>
  <w:style w:type="paragraph" w:styleId="berschrift4">
    <w:name w:val="heading 4"/>
    <w:basedOn w:val="Standard"/>
    <w:next w:val="Standard"/>
    <w:qFormat/>
    <w:rsid w:val="00E00A1D"/>
    <w:pPr>
      <w:keepNext/>
      <w:keepLines/>
      <w:numPr>
        <w:ilvl w:val="3"/>
        <w:numId w:val="11"/>
      </w:numPr>
      <w:outlineLvl w:val="3"/>
    </w:pPr>
    <w:rPr>
      <w:b/>
      <w:bCs/>
      <w:szCs w:val="28"/>
    </w:rPr>
  </w:style>
  <w:style w:type="paragraph" w:styleId="berschrift5">
    <w:name w:val="heading 5"/>
    <w:basedOn w:val="Standard"/>
    <w:next w:val="Standard"/>
    <w:qFormat/>
    <w:rsid w:val="00E00A1D"/>
    <w:pPr>
      <w:keepNext/>
      <w:keepLines/>
      <w:numPr>
        <w:ilvl w:val="4"/>
        <w:numId w:val="11"/>
      </w:numPr>
      <w:outlineLvl w:val="4"/>
    </w:pPr>
    <w:rPr>
      <w:b/>
      <w:bCs/>
      <w:iCs/>
      <w:szCs w:val="26"/>
    </w:rPr>
  </w:style>
  <w:style w:type="paragraph" w:styleId="berschrift6">
    <w:name w:val="heading 6"/>
    <w:basedOn w:val="Standard"/>
    <w:next w:val="Standard"/>
    <w:qFormat/>
    <w:rsid w:val="00E00A1D"/>
    <w:pPr>
      <w:keepNext/>
      <w:keepLines/>
      <w:numPr>
        <w:ilvl w:val="5"/>
        <w:numId w:val="11"/>
      </w:numPr>
      <w:outlineLvl w:val="5"/>
    </w:pPr>
    <w:rPr>
      <w:b/>
      <w:bCs/>
      <w:szCs w:val="22"/>
    </w:rPr>
  </w:style>
  <w:style w:type="paragraph" w:styleId="berschrift7">
    <w:name w:val="heading 7"/>
    <w:basedOn w:val="Standard"/>
    <w:next w:val="Standard"/>
    <w:qFormat/>
    <w:rsid w:val="00E00A1D"/>
    <w:pPr>
      <w:keepNext/>
      <w:keepLines/>
      <w:numPr>
        <w:ilvl w:val="6"/>
        <w:numId w:val="11"/>
      </w:numPr>
      <w:outlineLvl w:val="6"/>
    </w:pPr>
    <w:rPr>
      <w:b/>
    </w:rPr>
  </w:style>
  <w:style w:type="paragraph" w:styleId="berschrift8">
    <w:name w:val="heading 8"/>
    <w:basedOn w:val="Standard"/>
    <w:next w:val="Standard"/>
    <w:qFormat/>
    <w:rsid w:val="00E00A1D"/>
    <w:pPr>
      <w:keepNext/>
      <w:keepLines/>
      <w:numPr>
        <w:ilvl w:val="7"/>
        <w:numId w:val="11"/>
      </w:numPr>
      <w:outlineLvl w:val="7"/>
    </w:pPr>
    <w:rPr>
      <w:b/>
      <w:iCs/>
    </w:rPr>
  </w:style>
  <w:style w:type="paragraph" w:styleId="berschrift9">
    <w:name w:val="heading 9"/>
    <w:basedOn w:val="Standard"/>
    <w:next w:val="Standard"/>
    <w:qFormat/>
    <w:rsid w:val="00E00A1D"/>
    <w:pPr>
      <w:keepNext/>
      <w:keepLines/>
      <w:numPr>
        <w:ilvl w:val="8"/>
        <w:numId w:val="11"/>
      </w:numPr>
      <w:outlineLvl w:val="8"/>
    </w:pPr>
    <w:rPr>
      <w:rFonts w:cs="Arial"/>
      <w:b/>
      <w:szCs w:val="22"/>
    </w:rPr>
  </w:style>
  <w:style w:type="character" w:default="1" w:styleId="Absatz-Standardschriftart">
    <w:name w:val="Default Paragraph Font"/>
    <w:uiPriority w:val="1"/>
    <w:semiHidden/>
    <w:unhideWhenUsed/>
    <w:rPr>
      <w:lang w:val="de-CH"/>
    </w:rPr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85750D"/>
    <w:rPr>
      <w:rFonts w:ascii="Verdana" w:hAnsi="Verdan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57" w:type="dxa"/>
        <w:right w:w="57" w:type="dxa"/>
      </w:tblCellMar>
    </w:tblPr>
  </w:style>
  <w:style w:type="paragraph" w:styleId="Kopfzeile">
    <w:name w:val="header"/>
    <w:basedOn w:val="Standard"/>
    <w:link w:val="KopfzeileZchn"/>
    <w:rsid w:val="009D48A4"/>
  </w:style>
  <w:style w:type="paragraph" w:styleId="Fuzeile">
    <w:name w:val="footer"/>
    <w:basedOn w:val="Standard"/>
    <w:rsid w:val="00626782"/>
    <w:pPr>
      <w:tabs>
        <w:tab w:val="center" w:pos="3776"/>
        <w:tab w:val="center" w:pos="4536"/>
        <w:tab w:val="right" w:pos="7558"/>
        <w:tab w:val="right" w:pos="9072"/>
      </w:tabs>
    </w:pPr>
    <w:rPr>
      <w:sz w:val="16"/>
    </w:rPr>
  </w:style>
  <w:style w:type="paragraph" w:styleId="Verzeichnis1">
    <w:name w:val="toc 1"/>
    <w:basedOn w:val="Standard"/>
    <w:next w:val="Standard"/>
    <w:autoRedefine/>
    <w:rsid w:val="00DE409C"/>
  </w:style>
  <w:style w:type="paragraph" w:styleId="Verzeichnis2">
    <w:name w:val="toc 2"/>
    <w:basedOn w:val="Standard"/>
    <w:next w:val="Standard"/>
    <w:autoRedefine/>
    <w:rsid w:val="005E7E3B"/>
  </w:style>
  <w:style w:type="paragraph" w:styleId="Verzeichnis3">
    <w:name w:val="toc 3"/>
    <w:basedOn w:val="Standard"/>
    <w:next w:val="Standard"/>
    <w:autoRedefine/>
    <w:rsid w:val="00DE409C"/>
  </w:style>
  <w:style w:type="character" w:styleId="Hyperlink">
    <w:name w:val="Hyperlink"/>
    <w:rsid w:val="00245F4B"/>
    <w:rPr>
      <w:rFonts w:ascii="Verdana" w:hAnsi="Verdana"/>
      <w:dstrike w:val="0"/>
      <w:color w:val="auto"/>
      <w:u w:val="none"/>
      <w:vertAlign w:val="baseline"/>
      <w:lang w:val="de-CH"/>
    </w:rPr>
  </w:style>
  <w:style w:type="paragraph" w:styleId="Sprechblasentext">
    <w:name w:val="Balloon Text"/>
    <w:basedOn w:val="Standard"/>
    <w:rsid w:val="009D48A4"/>
    <w:pPr>
      <w:keepLines/>
    </w:pPr>
    <w:rPr>
      <w:rFonts w:cs="Tahoma"/>
      <w:sz w:val="14"/>
      <w:szCs w:val="16"/>
    </w:rPr>
  </w:style>
  <w:style w:type="paragraph" w:styleId="Beschriftung">
    <w:name w:val="caption"/>
    <w:basedOn w:val="Standard"/>
    <w:next w:val="Standard"/>
    <w:qFormat/>
    <w:rsid w:val="009D48A4"/>
    <w:pPr>
      <w:keepLines/>
    </w:pPr>
    <w:rPr>
      <w:b/>
      <w:bCs/>
      <w:sz w:val="14"/>
      <w:szCs w:val="20"/>
    </w:rPr>
  </w:style>
  <w:style w:type="character" w:styleId="Kommentarzeichen">
    <w:name w:val="annotation reference"/>
    <w:rsid w:val="00245F4B"/>
    <w:rPr>
      <w:rFonts w:ascii="Verdana" w:hAnsi="Verdana"/>
      <w:sz w:val="14"/>
      <w:szCs w:val="16"/>
      <w:lang w:val="de-CH"/>
    </w:rPr>
  </w:style>
  <w:style w:type="paragraph" w:styleId="Kommentartext">
    <w:name w:val="annotation text"/>
    <w:basedOn w:val="Standard"/>
    <w:rsid w:val="009D48A4"/>
    <w:rPr>
      <w:sz w:val="14"/>
      <w:szCs w:val="20"/>
    </w:rPr>
  </w:style>
  <w:style w:type="paragraph" w:styleId="Kommentarthema">
    <w:name w:val="annotation subject"/>
    <w:basedOn w:val="Kommentartext"/>
    <w:next w:val="Kommentartext"/>
    <w:rsid w:val="00DE409C"/>
    <w:rPr>
      <w:b/>
      <w:bCs/>
    </w:rPr>
  </w:style>
  <w:style w:type="paragraph" w:styleId="Dokumentstruktur">
    <w:name w:val="Document Map"/>
    <w:basedOn w:val="Standard"/>
    <w:rsid w:val="009D48A4"/>
    <w:rPr>
      <w:rFonts w:cs="Tahoma"/>
      <w:szCs w:val="20"/>
    </w:rPr>
  </w:style>
  <w:style w:type="character" w:styleId="Endnotenzeichen">
    <w:name w:val="endnote reference"/>
    <w:rsid w:val="00245F4B"/>
    <w:rPr>
      <w:rFonts w:ascii="Verdana" w:hAnsi="Verdana"/>
      <w:vertAlign w:val="superscript"/>
      <w:lang w:val="de-CH"/>
    </w:rPr>
  </w:style>
  <w:style w:type="paragraph" w:styleId="Endnotentext">
    <w:name w:val="endnote text"/>
    <w:basedOn w:val="Standard"/>
    <w:rsid w:val="009D48A4"/>
    <w:rPr>
      <w:sz w:val="14"/>
      <w:szCs w:val="20"/>
    </w:rPr>
  </w:style>
  <w:style w:type="character" w:styleId="Funotenzeichen">
    <w:name w:val="footnote reference"/>
    <w:rsid w:val="00245F4B"/>
    <w:rPr>
      <w:rFonts w:ascii="Verdana" w:hAnsi="Verdana"/>
      <w:vertAlign w:val="superscript"/>
      <w:lang w:val="de-CH"/>
    </w:rPr>
  </w:style>
  <w:style w:type="paragraph" w:styleId="Funotentext">
    <w:name w:val="footnote text"/>
    <w:basedOn w:val="Standard"/>
    <w:rsid w:val="009D48A4"/>
    <w:rPr>
      <w:sz w:val="14"/>
      <w:szCs w:val="20"/>
    </w:rPr>
  </w:style>
  <w:style w:type="paragraph" w:styleId="Index1">
    <w:name w:val="index 1"/>
    <w:basedOn w:val="Standard"/>
    <w:next w:val="Standard"/>
    <w:autoRedefine/>
    <w:rsid w:val="00730FCB"/>
    <w:pPr>
      <w:ind w:left="284" w:hanging="284"/>
    </w:pPr>
  </w:style>
  <w:style w:type="paragraph" w:styleId="Index2">
    <w:name w:val="index 2"/>
    <w:basedOn w:val="Standard"/>
    <w:next w:val="Standard"/>
    <w:autoRedefine/>
    <w:rsid w:val="00730FCB"/>
    <w:pPr>
      <w:ind w:left="568" w:hanging="284"/>
    </w:pPr>
  </w:style>
  <w:style w:type="paragraph" w:styleId="Index3">
    <w:name w:val="index 3"/>
    <w:basedOn w:val="Standard"/>
    <w:next w:val="Standard"/>
    <w:autoRedefine/>
    <w:rsid w:val="00730FCB"/>
    <w:pPr>
      <w:ind w:left="851" w:hanging="284"/>
    </w:pPr>
  </w:style>
  <w:style w:type="paragraph" w:styleId="Index4">
    <w:name w:val="index 4"/>
    <w:basedOn w:val="Standard"/>
    <w:next w:val="Standard"/>
    <w:autoRedefine/>
    <w:rsid w:val="00730FCB"/>
    <w:pPr>
      <w:ind w:left="1135" w:hanging="284"/>
    </w:pPr>
  </w:style>
  <w:style w:type="paragraph" w:styleId="Index5">
    <w:name w:val="index 5"/>
    <w:basedOn w:val="Standard"/>
    <w:next w:val="Standard"/>
    <w:autoRedefine/>
    <w:rsid w:val="00730FCB"/>
    <w:pPr>
      <w:ind w:left="1418" w:hanging="284"/>
    </w:pPr>
  </w:style>
  <w:style w:type="paragraph" w:styleId="Index6">
    <w:name w:val="index 6"/>
    <w:basedOn w:val="Standard"/>
    <w:next w:val="Standard"/>
    <w:autoRedefine/>
    <w:rsid w:val="00730FCB"/>
    <w:pPr>
      <w:ind w:left="1702" w:hanging="284"/>
    </w:pPr>
  </w:style>
  <w:style w:type="paragraph" w:styleId="Index7">
    <w:name w:val="index 7"/>
    <w:basedOn w:val="Standard"/>
    <w:next w:val="Standard"/>
    <w:autoRedefine/>
    <w:rsid w:val="00730FCB"/>
    <w:pPr>
      <w:ind w:left="1985" w:hanging="284"/>
    </w:pPr>
  </w:style>
  <w:style w:type="paragraph" w:styleId="Index8">
    <w:name w:val="index 8"/>
    <w:basedOn w:val="Standard"/>
    <w:next w:val="Standard"/>
    <w:autoRedefine/>
    <w:rsid w:val="00730FCB"/>
    <w:pPr>
      <w:ind w:left="2269" w:hanging="284"/>
    </w:pPr>
  </w:style>
  <w:style w:type="paragraph" w:styleId="Index9">
    <w:name w:val="index 9"/>
    <w:basedOn w:val="Standard"/>
    <w:next w:val="Standard"/>
    <w:autoRedefine/>
    <w:rsid w:val="00730FCB"/>
    <w:pPr>
      <w:ind w:left="2552" w:hanging="284"/>
    </w:pPr>
  </w:style>
  <w:style w:type="paragraph" w:styleId="Indexberschrift">
    <w:name w:val="index heading"/>
    <w:basedOn w:val="Standard"/>
    <w:next w:val="Index1"/>
    <w:rsid w:val="00730FCB"/>
    <w:pPr>
      <w:keepNext/>
      <w:keepLines/>
    </w:pPr>
    <w:rPr>
      <w:rFonts w:cs="Arial"/>
      <w:b/>
      <w:bCs/>
    </w:rPr>
  </w:style>
  <w:style w:type="paragraph" w:styleId="Makrotext">
    <w:name w:val="macro"/>
    <w:rsid w:val="00C70241"/>
    <w:rPr>
      <w:rFonts w:ascii="Verdana" w:hAnsi="Verdana" w:cs="Courier New"/>
      <w:sz w:val="22"/>
    </w:rPr>
  </w:style>
  <w:style w:type="paragraph" w:styleId="Rechtsgrundlagenverzeichnis">
    <w:name w:val="table of authorities"/>
    <w:basedOn w:val="Standard"/>
    <w:next w:val="Standard"/>
    <w:rsid w:val="005E7E3B"/>
    <w:pPr>
      <w:ind w:left="284" w:hanging="284"/>
    </w:pPr>
  </w:style>
  <w:style w:type="paragraph" w:styleId="Abbildungsverzeichnis">
    <w:name w:val="table of figures"/>
    <w:basedOn w:val="Standard"/>
    <w:next w:val="Standard"/>
    <w:rsid w:val="00DE409C"/>
  </w:style>
  <w:style w:type="paragraph" w:styleId="RGV-berschrift">
    <w:name w:val="toa heading"/>
    <w:basedOn w:val="Standard"/>
    <w:next w:val="Standard"/>
    <w:rsid w:val="002645DC"/>
    <w:pPr>
      <w:keepNext/>
      <w:keepLines/>
    </w:pPr>
    <w:rPr>
      <w:rFonts w:cs="Arial"/>
      <w:b/>
      <w:bCs/>
    </w:rPr>
  </w:style>
  <w:style w:type="paragraph" w:styleId="Verzeichnis4">
    <w:name w:val="toc 4"/>
    <w:basedOn w:val="Standard"/>
    <w:next w:val="Standard"/>
    <w:autoRedefine/>
    <w:rsid w:val="00DE409C"/>
  </w:style>
  <w:style w:type="paragraph" w:styleId="Verzeichnis5">
    <w:name w:val="toc 5"/>
    <w:basedOn w:val="Standard"/>
    <w:next w:val="Standard"/>
    <w:autoRedefine/>
    <w:rsid w:val="00DE409C"/>
  </w:style>
  <w:style w:type="paragraph" w:styleId="Verzeichnis6">
    <w:name w:val="toc 6"/>
    <w:basedOn w:val="Standard"/>
    <w:next w:val="Standard"/>
    <w:autoRedefine/>
    <w:rsid w:val="00DE409C"/>
  </w:style>
  <w:style w:type="paragraph" w:styleId="Verzeichnis7">
    <w:name w:val="toc 7"/>
    <w:basedOn w:val="Standard"/>
    <w:next w:val="Standard"/>
    <w:autoRedefine/>
    <w:rsid w:val="00DE409C"/>
  </w:style>
  <w:style w:type="paragraph" w:styleId="Verzeichnis8">
    <w:name w:val="toc 8"/>
    <w:basedOn w:val="Standard"/>
    <w:next w:val="Standard"/>
    <w:autoRedefine/>
    <w:rsid w:val="00DE409C"/>
  </w:style>
  <w:style w:type="paragraph" w:styleId="Verzeichnis9">
    <w:name w:val="toc 9"/>
    <w:basedOn w:val="Standard"/>
    <w:next w:val="Standard"/>
    <w:autoRedefine/>
    <w:rsid w:val="00DE409C"/>
  </w:style>
  <w:style w:type="paragraph" w:styleId="Titel">
    <w:name w:val="Title"/>
    <w:basedOn w:val="Standard"/>
    <w:next w:val="Standard"/>
    <w:qFormat/>
    <w:rsid w:val="009D77D2"/>
    <w:pPr>
      <w:keepNext/>
      <w:keepLines/>
    </w:pPr>
    <w:rPr>
      <w:rFonts w:cs="Arial"/>
      <w:bCs/>
      <w:sz w:val="24"/>
      <w:szCs w:val="32"/>
    </w:rPr>
  </w:style>
  <w:style w:type="paragraph" w:customStyle="1" w:styleId="Subject">
    <w:name w:val="Subject"/>
    <w:basedOn w:val="Standard"/>
    <w:rsid w:val="00E02052"/>
    <w:rPr>
      <w:sz w:val="24"/>
    </w:rPr>
  </w:style>
  <w:style w:type="paragraph" w:styleId="Untertitel">
    <w:name w:val="Subtitle"/>
    <w:basedOn w:val="Standard"/>
    <w:next w:val="Standard"/>
    <w:qFormat/>
    <w:rsid w:val="00E00A1D"/>
    <w:pPr>
      <w:keepNext/>
      <w:keepLines/>
    </w:pPr>
    <w:rPr>
      <w:rFonts w:cs="Arial"/>
      <w:b/>
    </w:rPr>
  </w:style>
  <w:style w:type="paragraph" w:customStyle="1" w:styleId="TextTogether">
    <w:name w:val="TextTogether"/>
    <w:basedOn w:val="Standard"/>
    <w:rsid w:val="005E7E3B"/>
    <w:pPr>
      <w:keepNext/>
      <w:keepLines/>
    </w:pPr>
  </w:style>
  <w:style w:type="character" w:styleId="Fett">
    <w:name w:val="Strong"/>
    <w:qFormat/>
    <w:rsid w:val="00F62297"/>
    <w:rPr>
      <w:rFonts w:ascii="Verdana" w:hAnsi="Verdana"/>
      <w:b/>
      <w:bCs/>
      <w:lang w:val="de-CH"/>
    </w:rPr>
  </w:style>
  <w:style w:type="character" w:customStyle="1" w:styleId="Description">
    <w:name w:val="Description"/>
    <w:rsid w:val="00F62297"/>
    <w:rPr>
      <w:rFonts w:ascii="Verdana" w:hAnsi="Verdana"/>
      <w:sz w:val="14"/>
      <w:lang w:val="de-CH"/>
    </w:rPr>
  </w:style>
  <w:style w:type="paragraph" w:customStyle="1" w:styleId="Introduction">
    <w:name w:val="Introduction"/>
    <w:basedOn w:val="Standard"/>
    <w:next w:val="Standard"/>
    <w:rsid w:val="00E00A1D"/>
    <w:pPr>
      <w:keepNext/>
      <w:keepLines/>
    </w:pPr>
  </w:style>
  <w:style w:type="paragraph" w:styleId="Gruformel">
    <w:name w:val="Closing"/>
    <w:basedOn w:val="Standard"/>
    <w:rsid w:val="00E00A1D"/>
    <w:pPr>
      <w:keepNext/>
      <w:keepLines/>
    </w:pPr>
  </w:style>
  <w:style w:type="paragraph" w:customStyle="1" w:styleId="Separator">
    <w:name w:val="Separator"/>
    <w:basedOn w:val="Standard"/>
    <w:next w:val="Standard"/>
    <w:rsid w:val="000F79CA"/>
    <w:pPr>
      <w:pBdr>
        <w:bottom w:val="single" w:sz="4" w:space="1" w:color="auto"/>
      </w:pBdr>
    </w:pPr>
  </w:style>
  <w:style w:type="paragraph" w:customStyle="1" w:styleId="Topic300">
    <w:name w:val="Topic300"/>
    <w:basedOn w:val="Standard"/>
    <w:rsid w:val="00100419"/>
    <w:pPr>
      <w:keepLines/>
      <w:ind w:left="1701" w:hanging="1701"/>
    </w:pPr>
  </w:style>
  <w:style w:type="paragraph" w:customStyle="1" w:styleId="Topic500">
    <w:name w:val="Topic500"/>
    <w:basedOn w:val="Standard"/>
    <w:rsid w:val="00C1118D"/>
    <w:pPr>
      <w:keepLines/>
      <w:ind w:left="2835" w:hanging="2835"/>
    </w:pPr>
  </w:style>
  <w:style w:type="paragraph" w:customStyle="1" w:styleId="Topic900">
    <w:name w:val="Topic900"/>
    <w:basedOn w:val="Standard"/>
    <w:rsid w:val="005E7E3B"/>
    <w:pPr>
      <w:keepLines/>
      <w:ind w:left="5103" w:hanging="5103"/>
    </w:pPr>
  </w:style>
  <w:style w:type="paragraph" w:customStyle="1" w:styleId="Topic1200">
    <w:name w:val="Topic1200"/>
    <w:basedOn w:val="Standard"/>
    <w:rsid w:val="005E7E3B"/>
    <w:pPr>
      <w:keepLines/>
      <w:ind w:left="6804" w:hanging="6804"/>
    </w:pPr>
  </w:style>
  <w:style w:type="paragraph" w:styleId="Unterschrift">
    <w:name w:val="Signature"/>
    <w:basedOn w:val="Standard"/>
    <w:rsid w:val="00486D68"/>
    <w:pPr>
      <w:keepNext/>
      <w:keepLines/>
    </w:pPr>
  </w:style>
  <w:style w:type="character" w:styleId="Hervorhebung">
    <w:name w:val="Emphasis"/>
    <w:qFormat/>
    <w:rsid w:val="00245F4B"/>
    <w:rPr>
      <w:rFonts w:ascii="Verdana" w:hAnsi="Verdana"/>
      <w:b/>
      <w:iCs/>
      <w:lang w:val="de-CH"/>
    </w:rPr>
  </w:style>
  <w:style w:type="character" w:styleId="BesuchterHyperlink">
    <w:name w:val="FollowedHyperlink"/>
    <w:rsid w:val="00245F4B"/>
    <w:rPr>
      <w:rFonts w:ascii="Verdana" w:hAnsi="Verdana"/>
      <w:dstrike w:val="0"/>
      <w:u w:val="none"/>
      <w:vertAlign w:val="baseline"/>
      <w:lang w:val="de-CH"/>
    </w:rPr>
  </w:style>
  <w:style w:type="paragraph" w:customStyle="1" w:styleId="Enclosures">
    <w:name w:val="Enclosures"/>
    <w:basedOn w:val="ListWithSymbolsDash"/>
    <w:next w:val="EnclosuresFollowing"/>
    <w:rsid w:val="000A7B26"/>
    <w:pPr>
      <w:keepNext/>
      <w:keepLines/>
      <w:spacing w:before="560"/>
    </w:pPr>
  </w:style>
  <w:style w:type="paragraph" w:customStyle="1" w:styleId="PositionItem">
    <w:name w:val="PositionItem"/>
    <w:basedOn w:val="Standard"/>
    <w:rsid w:val="00A02515"/>
    <w:pPr>
      <w:keepNext/>
      <w:keepLines/>
      <w:tabs>
        <w:tab w:val="left" w:pos="7541"/>
        <w:tab w:val="decimal" w:pos="9072"/>
      </w:tabs>
      <w:ind w:left="851" w:right="2268" w:hanging="851"/>
    </w:pPr>
  </w:style>
  <w:style w:type="paragraph" w:customStyle="1" w:styleId="PositionTitle">
    <w:name w:val="PositionTitle"/>
    <w:basedOn w:val="Standard"/>
    <w:rsid w:val="00A02515"/>
    <w:pPr>
      <w:tabs>
        <w:tab w:val="left" w:pos="7541"/>
        <w:tab w:val="decimal" w:pos="9072"/>
      </w:tabs>
      <w:ind w:left="851" w:right="2268"/>
    </w:pPr>
    <w:rPr>
      <w:b/>
      <w:spacing w:val="-10"/>
      <w:lang w:val="en-GB"/>
    </w:rPr>
  </w:style>
  <w:style w:type="paragraph" w:customStyle="1" w:styleId="MinutesTitle">
    <w:name w:val="MinutesTitle"/>
    <w:basedOn w:val="Standard"/>
    <w:next w:val="MinutesItem"/>
    <w:rsid w:val="00730FCB"/>
    <w:pPr>
      <w:tabs>
        <w:tab w:val="right" w:pos="9356"/>
      </w:tabs>
      <w:ind w:right="2268"/>
    </w:pPr>
    <w:rPr>
      <w:b/>
    </w:rPr>
  </w:style>
  <w:style w:type="paragraph" w:customStyle="1" w:styleId="MinutesItem">
    <w:name w:val="MinutesItem"/>
    <w:basedOn w:val="Standard"/>
    <w:rsid w:val="00730FCB"/>
    <w:pPr>
      <w:tabs>
        <w:tab w:val="right" w:pos="9356"/>
      </w:tabs>
      <w:ind w:right="2268"/>
    </w:pPr>
  </w:style>
  <w:style w:type="paragraph" w:customStyle="1" w:styleId="ReturnAddress">
    <w:name w:val="ReturnAddress"/>
    <w:basedOn w:val="Standard"/>
    <w:rsid w:val="000F79CA"/>
    <w:pPr>
      <w:keepLines/>
    </w:pPr>
    <w:rPr>
      <w:sz w:val="14"/>
      <w:u w:val="single"/>
    </w:rPr>
  </w:style>
  <w:style w:type="paragraph" w:customStyle="1" w:styleId="zOawDeliveryOption">
    <w:name w:val="zOawDeliveryOption"/>
    <w:basedOn w:val="Standard"/>
    <w:rsid w:val="000A67FE"/>
    <w:rPr>
      <w:b/>
    </w:rPr>
  </w:style>
  <w:style w:type="paragraph" w:customStyle="1" w:styleId="zOawDeliverOption2">
    <w:name w:val="zOawDeliverOption2"/>
    <w:basedOn w:val="Standard"/>
    <w:rsid w:val="000A67FE"/>
    <w:rPr>
      <w:b/>
    </w:rPr>
  </w:style>
  <w:style w:type="paragraph" w:customStyle="1" w:styleId="zOawRecipient">
    <w:name w:val="zOawRecipient"/>
    <w:basedOn w:val="Standard"/>
    <w:rsid w:val="00A943B9"/>
  </w:style>
  <w:style w:type="paragraph" w:customStyle="1" w:styleId="ListWithNumbers">
    <w:name w:val="ListWithNumbers"/>
    <w:basedOn w:val="Standard"/>
    <w:rsid w:val="00F31082"/>
    <w:pPr>
      <w:numPr>
        <w:numId w:val="13"/>
      </w:numPr>
    </w:pPr>
  </w:style>
  <w:style w:type="paragraph" w:customStyle="1" w:styleId="ListWithSymbolsDash">
    <w:name w:val="ListWithSymbolsDash"/>
    <w:basedOn w:val="Standard"/>
    <w:rsid w:val="008F03CF"/>
    <w:pPr>
      <w:numPr>
        <w:numId w:val="21"/>
      </w:numPr>
      <w:outlineLvl w:val="1"/>
    </w:pPr>
  </w:style>
  <w:style w:type="paragraph" w:customStyle="1" w:styleId="ListWithLetters">
    <w:name w:val="ListWithLetters"/>
    <w:basedOn w:val="Standard"/>
    <w:rsid w:val="00AE1B37"/>
    <w:pPr>
      <w:numPr>
        <w:numId w:val="16"/>
      </w:numPr>
    </w:pPr>
  </w:style>
  <w:style w:type="paragraph" w:customStyle="1" w:styleId="DocumentType">
    <w:name w:val="DocumentType"/>
    <w:basedOn w:val="Standard"/>
    <w:rsid w:val="00357B7E"/>
    <w:rPr>
      <w:b/>
    </w:rPr>
  </w:style>
  <w:style w:type="paragraph" w:customStyle="1" w:styleId="OutputprofileTitle">
    <w:name w:val="OutputprofileTitle"/>
    <w:basedOn w:val="Standard"/>
    <w:next w:val="Standard"/>
    <w:rsid w:val="00171468"/>
    <w:pPr>
      <w:keepLines/>
    </w:pPr>
    <w:rPr>
      <w:smallCaps/>
      <w:spacing w:val="60"/>
      <w:sz w:val="32"/>
    </w:rPr>
  </w:style>
  <w:style w:type="paragraph" w:customStyle="1" w:styleId="OutputprofileText">
    <w:name w:val="OutputprofileText"/>
    <w:basedOn w:val="Standard"/>
    <w:rsid w:val="00A02515"/>
    <w:pPr>
      <w:keepLines/>
    </w:pPr>
    <w:rPr>
      <w:sz w:val="14"/>
    </w:rPr>
  </w:style>
  <w:style w:type="paragraph" w:styleId="Blocktext">
    <w:name w:val="Block Text"/>
    <w:basedOn w:val="Standard"/>
    <w:rsid w:val="009D48A4"/>
  </w:style>
  <w:style w:type="paragraph" w:styleId="Textkrper">
    <w:name w:val="Body Text"/>
    <w:basedOn w:val="Standard"/>
    <w:rsid w:val="009D48A4"/>
  </w:style>
  <w:style w:type="paragraph" w:styleId="Textkrper2">
    <w:name w:val="Body Text 2"/>
    <w:basedOn w:val="Standard"/>
    <w:rsid w:val="009D48A4"/>
  </w:style>
  <w:style w:type="paragraph" w:styleId="Textkrper3">
    <w:name w:val="Body Text 3"/>
    <w:basedOn w:val="Standard"/>
    <w:rsid w:val="009D48A4"/>
    <w:rPr>
      <w:szCs w:val="16"/>
    </w:rPr>
  </w:style>
  <w:style w:type="paragraph" w:styleId="Textkrper-Erstzeileneinzug">
    <w:name w:val="Body Text First Indent"/>
    <w:basedOn w:val="Textkrper"/>
    <w:rsid w:val="009D48A4"/>
  </w:style>
  <w:style w:type="paragraph" w:styleId="Textkrper-Zeileneinzug">
    <w:name w:val="Body Text Indent"/>
    <w:basedOn w:val="Standard"/>
    <w:rsid w:val="009D48A4"/>
  </w:style>
  <w:style w:type="paragraph" w:styleId="Textkrper-Erstzeileneinzug2">
    <w:name w:val="Body Text First Indent 2"/>
    <w:basedOn w:val="Textkrper-Zeileneinzug"/>
    <w:rsid w:val="009D48A4"/>
  </w:style>
  <w:style w:type="paragraph" w:styleId="Textkrper-Einzug2">
    <w:name w:val="Body Text Indent 2"/>
    <w:basedOn w:val="Standard"/>
    <w:rsid w:val="009D48A4"/>
  </w:style>
  <w:style w:type="paragraph" w:styleId="Textkrper-Einzug3">
    <w:name w:val="Body Text Indent 3"/>
    <w:basedOn w:val="Standard"/>
    <w:rsid w:val="009D48A4"/>
    <w:rPr>
      <w:szCs w:val="16"/>
    </w:rPr>
  </w:style>
  <w:style w:type="paragraph" w:styleId="Umschlagadresse">
    <w:name w:val="envelope address"/>
    <w:basedOn w:val="Standard"/>
    <w:rsid w:val="009D48A4"/>
    <w:pPr>
      <w:framePr w:w="4320" w:h="2160" w:hRule="exact" w:hSpace="141" w:wrap="auto" w:hAnchor="page" w:xAlign="center" w:yAlign="bottom"/>
      <w:ind w:left="1"/>
    </w:pPr>
    <w:rPr>
      <w:rFonts w:cs="Arial"/>
    </w:rPr>
  </w:style>
  <w:style w:type="paragraph" w:styleId="Umschlagabsenderadresse">
    <w:name w:val="envelope return"/>
    <w:basedOn w:val="Standard"/>
    <w:rsid w:val="009D48A4"/>
    <w:rPr>
      <w:rFonts w:cs="Arial"/>
      <w:szCs w:val="20"/>
    </w:rPr>
  </w:style>
  <w:style w:type="paragraph" w:styleId="HTMLAdresse">
    <w:name w:val="HTML Address"/>
    <w:basedOn w:val="Standard"/>
    <w:rsid w:val="00730FCB"/>
    <w:rPr>
      <w:iCs/>
    </w:rPr>
  </w:style>
  <w:style w:type="character" w:styleId="HTMLZitat">
    <w:name w:val="HTML Cite"/>
    <w:rsid w:val="00245F4B"/>
    <w:rPr>
      <w:rFonts w:ascii="Verdana" w:hAnsi="Verdana"/>
      <w:iCs/>
      <w:lang w:val="de-CH"/>
    </w:rPr>
  </w:style>
  <w:style w:type="character" w:styleId="HTMLCode">
    <w:name w:val="HTML Code"/>
    <w:rsid w:val="00730FCB"/>
    <w:rPr>
      <w:rFonts w:ascii="Verdana" w:hAnsi="Verdana" w:cs="Courier New"/>
      <w:sz w:val="22"/>
      <w:szCs w:val="20"/>
      <w:lang w:val="de-CH"/>
    </w:rPr>
  </w:style>
  <w:style w:type="character" w:styleId="HTMLDefinition">
    <w:name w:val="HTML Definition"/>
    <w:rsid w:val="00245F4B"/>
    <w:rPr>
      <w:rFonts w:ascii="Verdana" w:hAnsi="Verdana"/>
      <w:iCs/>
      <w:lang w:val="de-CH"/>
    </w:rPr>
  </w:style>
  <w:style w:type="character" w:styleId="HTMLTastatur">
    <w:name w:val="HTML Keyboard"/>
    <w:rsid w:val="00730FCB"/>
    <w:rPr>
      <w:rFonts w:ascii="Verdana" w:hAnsi="Verdana" w:cs="Courier New"/>
      <w:sz w:val="22"/>
      <w:szCs w:val="20"/>
      <w:lang w:val="de-CH"/>
    </w:rPr>
  </w:style>
  <w:style w:type="paragraph" w:styleId="HTMLVorformatiert">
    <w:name w:val="HTML Preformatted"/>
    <w:basedOn w:val="Standard"/>
    <w:rsid w:val="00730FCB"/>
    <w:rPr>
      <w:rFonts w:cs="Courier New"/>
      <w:szCs w:val="20"/>
    </w:rPr>
  </w:style>
  <w:style w:type="character" w:styleId="HTMLBeispiel">
    <w:name w:val="HTML Sample"/>
    <w:rsid w:val="00730FCB"/>
    <w:rPr>
      <w:rFonts w:ascii="Verdana" w:hAnsi="Verdana" w:cs="Courier New"/>
      <w:sz w:val="22"/>
      <w:lang w:val="de-CH"/>
    </w:rPr>
  </w:style>
  <w:style w:type="character" w:styleId="HTMLSchreibmaschine">
    <w:name w:val="HTML Typewriter"/>
    <w:rsid w:val="00730FCB"/>
    <w:rPr>
      <w:rFonts w:ascii="Verdana" w:hAnsi="Verdana" w:cs="Courier New"/>
      <w:sz w:val="20"/>
      <w:szCs w:val="20"/>
      <w:lang w:val="de-CH"/>
    </w:rPr>
  </w:style>
  <w:style w:type="character" w:styleId="HTMLVariable">
    <w:name w:val="HTML Variable"/>
    <w:rsid w:val="00245F4B"/>
    <w:rPr>
      <w:rFonts w:ascii="Verdana" w:hAnsi="Verdana"/>
      <w:iCs/>
      <w:lang w:val="de-CH"/>
    </w:rPr>
  </w:style>
  <w:style w:type="character" w:styleId="Zeilennummer">
    <w:name w:val="line number"/>
    <w:rsid w:val="00A7319C"/>
    <w:rPr>
      <w:rFonts w:ascii="Verdana" w:hAnsi="Verdana"/>
      <w:lang w:val="de-CH"/>
    </w:rPr>
  </w:style>
  <w:style w:type="paragraph" w:styleId="Liste">
    <w:name w:val="List"/>
    <w:basedOn w:val="Standard"/>
    <w:rsid w:val="00730FCB"/>
    <w:pPr>
      <w:ind w:left="283" w:hanging="283"/>
    </w:pPr>
  </w:style>
  <w:style w:type="paragraph" w:styleId="Liste2">
    <w:name w:val="List 2"/>
    <w:basedOn w:val="Standard"/>
    <w:rsid w:val="00730FCB"/>
    <w:pPr>
      <w:ind w:left="566" w:hanging="283"/>
    </w:pPr>
  </w:style>
  <w:style w:type="paragraph" w:styleId="Liste3">
    <w:name w:val="List 3"/>
    <w:basedOn w:val="Standard"/>
    <w:rsid w:val="00730FCB"/>
    <w:pPr>
      <w:ind w:left="849" w:hanging="283"/>
    </w:pPr>
  </w:style>
  <w:style w:type="paragraph" w:styleId="Liste4">
    <w:name w:val="List 4"/>
    <w:basedOn w:val="Standard"/>
    <w:rsid w:val="00730FCB"/>
    <w:pPr>
      <w:ind w:left="1132" w:hanging="283"/>
    </w:pPr>
  </w:style>
  <w:style w:type="paragraph" w:styleId="Liste5">
    <w:name w:val="List 5"/>
    <w:basedOn w:val="Standard"/>
    <w:rsid w:val="00730FCB"/>
    <w:pPr>
      <w:ind w:left="1415" w:hanging="283"/>
    </w:pPr>
  </w:style>
  <w:style w:type="paragraph" w:styleId="Nachrichtenkopf">
    <w:name w:val="Message Header"/>
    <w:basedOn w:val="Standard"/>
    <w:rsid w:val="00730FCB"/>
    <w:rPr>
      <w:rFonts w:cs="Arial"/>
      <w:b/>
    </w:rPr>
  </w:style>
  <w:style w:type="paragraph" w:styleId="StandardWeb">
    <w:name w:val="Normal (Web)"/>
    <w:basedOn w:val="Standard"/>
    <w:rsid w:val="00A02515"/>
  </w:style>
  <w:style w:type="paragraph" w:styleId="Standardeinzug">
    <w:name w:val="Normal Indent"/>
    <w:basedOn w:val="Standard"/>
    <w:rsid w:val="00A02515"/>
    <w:pPr>
      <w:ind w:left="1701"/>
    </w:pPr>
  </w:style>
  <w:style w:type="paragraph" w:styleId="Fu-Endnotenberschrift">
    <w:name w:val="Note Heading"/>
    <w:basedOn w:val="Standard"/>
    <w:next w:val="Standard"/>
    <w:rsid w:val="00A02515"/>
  </w:style>
  <w:style w:type="character" w:styleId="Seitenzahl">
    <w:name w:val="page number"/>
    <w:rsid w:val="00245F4B"/>
    <w:rPr>
      <w:rFonts w:ascii="Verdana" w:hAnsi="Verdana"/>
      <w:lang w:val="de-CH"/>
    </w:rPr>
  </w:style>
  <w:style w:type="paragraph" w:styleId="NurText">
    <w:name w:val="Plain Text"/>
    <w:basedOn w:val="Standard"/>
    <w:rsid w:val="00A02515"/>
    <w:rPr>
      <w:rFonts w:cs="Courier New"/>
      <w:szCs w:val="20"/>
    </w:rPr>
  </w:style>
  <w:style w:type="paragraph" w:styleId="Anrede">
    <w:name w:val="Salutation"/>
    <w:basedOn w:val="Standard"/>
    <w:next w:val="Standard"/>
    <w:rsid w:val="000F79CA"/>
    <w:pPr>
      <w:keepLines/>
    </w:pPr>
  </w:style>
  <w:style w:type="table" w:styleId="TabelleSpalten1">
    <w:name w:val="Table Columns 1"/>
    <w:basedOn w:val="NormaleTabelle"/>
    <w:rsid w:val="00245F4B"/>
    <w:pPr>
      <w:adjustRightInd w:val="0"/>
      <w:snapToGrid w:val="0"/>
    </w:pPr>
    <w:rPr>
      <w:rFonts w:ascii="Verdana" w:hAnsi="Verdana"/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Datum">
    <w:name w:val="Date"/>
    <w:basedOn w:val="Standard"/>
    <w:next w:val="Standard"/>
    <w:rsid w:val="00A7319C"/>
  </w:style>
  <w:style w:type="paragraph" w:customStyle="1" w:styleId="ListWithCheckboxes">
    <w:name w:val="ListWithCheckboxes"/>
    <w:basedOn w:val="Standard"/>
    <w:rsid w:val="00E05CDE"/>
    <w:pPr>
      <w:numPr>
        <w:numId w:val="15"/>
      </w:numPr>
    </w:pPr>
  </w:style>
  <w:style w:type="character" w:styleId="HTMLAkronym">
    <w:name w:val="HTML Acronym"/>
    <w:rsid w:val="00245F4B"/>
    <w:rPr>
      <w:rFonts w:ascii="Verdana" w:hAnsi="Verdana"/>
      <w:lang w:val="de-CH"/>
    </w:rPr>
  </w:style>
  <w:style w:type="paragraph" w:customStyle="1" w:styleId="TakeTitle">
    <w:name w:val="TakeTitle"/>
    <w:basedOn w:val="Standard"/>
    <w:rsid w:val="008C5D70"/>
    <w:pPr>
      <w:numPr>
        <w:ilvl w:val="2"/>
        <w:numId w:val="14"/>
      </w:numPr>
    </w:pPr>
  </w:style>
  <w:style w:type="table" w:styleId="Tabelle3D-Effekt1">
    <w:name w:val="Table 3D effects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3D-Effekt2">
    <w:name w:val="Table 3D effects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3D-Effekt3">
    <w:name w:val="Table 3D effects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Aktuell">
    <w:name w:val="Table Contemporary"/>
    <w:basedOn w:val="NormaleTabelle"/>
    <w:rsid w:val="0085750D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leEinfach1">
    <w:name w:val="Table Simple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leEinfach2">
    <w:name w:val="Table Simple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Einfach3">
    <w:name w:val="Table Simple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Elegant">
    <w:name w:val="Table Elegant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1">
    <w:name w:val="Table Colorful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2">
    <w:name w:val="Table Colorful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3">
    <w:name w:val="Table Colorful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Klassisch1">
    <w:name w:val="Table Classic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2">
    <w:name w:val="Table Classic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3">
    <w:name w:val="Table Classic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4">
    <w:name w:val="Table Classic 4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1">
    <w:name w:val="Table List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2">
    <w:name w:val="Table List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3">
    <w:name w:val="Table List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4">
    <w:name w:val="Table List 4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eListe5">
    <w:name w:val="Table List 5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6">
    <w:name w:val="Table List 6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eListe7">
    <w:name w:val="Table List 7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eListe8">
    <w:name w:val="Table List 8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elleProfessionell">
    <w:name w:val="Table Professional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Raster1">
    <w:name w:val="Table Grid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2">
    <w:name w:val="Table Grid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3">
    <w:name w:val="Table Grid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4">
    <w:name w:val="Table Grid 4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5">
    <w:name w:val="Table Grid 5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6">
    <w:name w:val="Table Grid 6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7">
    <w:name w:val="Table Grid 7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8">
    <w:name w:val="Table Grid 8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2">
    <w:name w:val="Table Columns 2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3">
    <w:name w:val="Table Columns 3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4">
    <w:name w:val="Table Columns 4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eSpalten5">
    <w:name w:val="Table Columns 5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eSpezial1">
    <w:name w:val="Table Subtle 1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ezial2">
    <w:name w:val="Table Subtle 2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1">
    <w:name w:val="Table Web 1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2">
    <w:name w:val="Table Web 2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3">
    <w:name w:val="Table Web 3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ndesign">
    <w:name w:val="Table Theme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thorInformation">
    <w:name w:val="AuthorInformation"/>
    <w:basedOn w:val="Standard"/>
    <w:rsid w:val="003B6FE0"/>
    <w:pPr>
      <w:spacing w:line="220" w:lineRule="exact"/>
    </w:pPr>
    <w:rPr>
      <w:sz w:val="16"/>
    </w:rPr>
  </w:style>
  <w:style w:type="paragraph" w:customStyle="1" w:styleId="Page">
    <w:name w:val="Page"/>
    <w:basedOn w:val="Standard"/>
    <w:next w:val="Standard"/>
    <w:rsid w:val="005C194C"/>
    <w:pPr>
      <w:spacing w:line="220" w:lineRule="exact"/>
    </w:pPr>
    <w:rPr>
      <w:sz w:val="16"/>
    </w:rPr>
  </w:style>
  <w:style w:type="paragraph" w:customStyle="1" w:styleId="SpaceBeforeContact">
    <w:name w:val="SpaceBeforeContact"/>
    <w:basedOn w:val="Standard"/>
    <w:next w:val="AuthorInformation"/>
    <w:rsid w:val="001A27BB"/>
    <w:pPr>
      <w:spacing w:before="60"/>
    </w:pPr>
  </w:style>
  <w:style w:type="paragraph" w:customStyle="1" w:styleId="EnclosuresFollowing">
    <w:name w:val="EnclosuresFollowing"/>
    <w:basedOn w:val="Enclosures"/>
    <w:rsid w:val="000A7B26"/>
    <w:pPr>
      <w:spacing w:before="0"/>
    </w:pPr>
  </w:style>
  <w:style w:type="paragraph" w:customStyle="1" w:styleId="ListWithSymbolsQuad">
    <w:name w:val="ListWithSymbolsQuad"/>
    <w:basedOn w:val="Standard"/>
    <w:rsid w:val="008F03CF"/>
    <w:pPr>
      <w:numPr>
        <w:numId w:val="22"/>
      </w:numPr>
    </w:pPr>
  </w:style>
  <w:style w:type="paragraph" w:styleId="Listennummer">
    <w:name w:val="List Number"/>
    <w:basedOn w:val="Standard"/>
    <w:rsid w:val="00C33A21"/>
    <w:pPr>
      <w:numPr>
        <w:numId w:val="6"/>
      </w:numPr>
      <w:tabs>
        <w:tab w:val="clear" w:pos="360"/>
        <w:tab w:val="left" w:pos="397"/>
      </w:tabs>
      <w:ind w:left="397" w:hanging="397"/>
    </w:pPr>
  </w:style>
  <w:style w:type="paragraph" w:customStyle="1" w:styleId="OutlineLetterLevel1">
    <w:name w:val="OutlineLetterLevel1"/>
    <w:basedOn w:val="Standard"/>
    <w:rsid w:val="00722C95"/>
    <w:pPr>
      <w:numPr>
        <w:numId w:val="38"/>
      </w:numPr>
    </w:pPr>
    <w:rPr>
      <w:b/>
    </w:rPr>
  </w:style>
  <w:style w:type="paragraph" w:customStyle="1" w:styleId="OutlineLetterLevel2">
    <w:name w:val="OutlineLetterLevel2"/>
    <w:basedOn w:val="Standard"/>
    <w:rsid w:val="00722C95"/>
    <w:pPr>
      <w:numPr>
        <w:ilvl w:val="1"/>
        <w:numId w:val="38"/>
      </w:numPr>
    </w:pPr>
    <w:rPr>
      <w:b/>
    </w:rPr>
  </w:style>
  <w:style w:type="character" w:customStyle="1" w:styleId="KopfzeileZchn">
    <w:name w:val="Kopfzeile Zchn"/>
    <w:link w:val="Kopfzeile"/>
    <w:rsid w:val="00DB4CB8"/>
    <w:rPr>
      <w:rFonts w:ascii="Verdana" w:hAnsi="Verdana"/>
      <w:szCs w:val="24"/>
    </w:rPr>
  </w:style>
  <w:style w:type="paragraph" w:styleId="Listenabsatz">
    <w:name w:val="List Paragraph"/>
    <w:basedOn w:val="Standard"/>
    <w:uiPriority w:val="34"/>
    <w:qFormat/>
    <w:rsid w:val="00EC2E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240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officeatwork xmlns="http://schemas.officeatwork.com/Formulas">eNp7v3u/jVt+UW5pTmKxgr4dAD33Bnw=</officeatwork>
</file>

<file path=customXml/item2.xml><?xml version="1.0" encoding="utf-8"?>
<officeatwork xmlns="http://schemas.officeatwork.com/MasterProperties">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</officeatwork>
</file>

<file path=customXml/item3.xml><?xml version="1.0" encoding="utf-8"?>
<officeatwork xmlns="http://schemas.officeatwork.com/Document">eNp7v3u/jUt+cmlual6JnU1wfk5pSWZ+nmeKnY0+MscnMS+9NDE91c7IwNTURh/OtQnLTC0HqoVScJMAxiof0g==</officeatwork>
</file>

<file path=customXml/itemProps1.xml><?xml version="1.0" encoding="utf-8"?>
<ds:datastoreItem xmlns:ds="http://schemas.openxmlformats.org/officeDocument/2006/customXml" ds:itemID="{8262E250-7C6E-41E5-B167-FD4E3CE4E44D}">
  <ds:schemaRefs>
    <ds:schemaRef ds:uri="http://schemas.officeatwork.com/Formulas"/>
  </ds:schemaRefs>
</ds:datastoreItem>
</file>

<file path=customXml/itemProps2.xml><?xml version="1.0" encoding="utf-8"?>
<ds:datastoreItem xmlns:ds="http://schemas.openxmlformats.org/officeDocument/2006/customXml" ds:itemID="{B85F4D2C-E7D7-428D-95AA-0CF5193E9022}">
  <ds:schemaRefs>
    <ds:schemaRef ds:uri="http://schemas.officeatwork.com/MasterProperties"/>
  </ds:schemaRefs>
</ds:datastoreItem>
</file>

<file path=customXml/itemProps3.xml><?xml version="1.0" encoding="utf-8"?>
<ds:datastoreItem xmlns:ds="http://schemas.openxmlformats.org/officeDocument/2006/customXml" ds:itemID="{A1F377AC-7399-48F2-B476-C50187FC49C2}">
  <ds:schemaRefs>
    <ds:schemaRef ds:uri="http://schemas.officeatwork.com/Document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BB1E45F3</Template>
  <TotalTime>0</TotalTime>
  <Pages>3</Pages>
  <Words>735</Words>
  <Characters>4992</Characters>
  <Application>Microsoft Office Word</Application>
  <DocSecurity>0</DocSecurity>
  <Lines>237</Lines>
  <Paragraphs>190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Blanko_mit_Claim</vt:lpstr>
    </vt:vector>
  </TitlesOfParts>
  <Company>Stiftung Helsenberg</Company>
  <LinksUpToDate>false</LinksUpToDate>
  <CharactersWithSpaces>5537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Blanko_mit_Claim</dc:title>
  <dc:subject/>
  <dc:creator>John Schmocker</dc:creator>
  <cp:keywords/>
  <dc:description>26.07.2012</dc:description>
  <cp:lastModifiedBy>Schmocker,John</cp:lastModifiedBy>
  <cp:revision>6</cp:revision>
  <cp:lastPrinted>2020-08-19T08:13:00Z</cp:lastPrinted>
  <dcterms:created xsi:type="dcterms:W3CDTF">2020-08-19T08:08:00Z</dcterms:created>
  <dcterms:modified xsi:type="dcterms:W3CDTF">2020-08-19T09:12:00Z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.Text">
    <vt:lpwstr>Text</vt:lpwstr>
  </property>
  <property fmtid="{D5CDD505-2E9C-101B-9397-08002B2CF9AE}" pid="3" name="Doc.Page">
    <vt:lpwstr>Seite</vt:lpwstr>
  </property>
  <property fmtid="{D5CDD505-2E9C-101B-9397-08002B2CF9AE}" pid="4" name="Doc.FromShort">
    <vt:lpwstr>von</vt:lpwstr>
  </property>
  <property fmtid="{D5CDD505-2E9C-101B-9397-08002B2CF9AE}" pid="5" name="Author.Name">
    <vt:lpwstr>John Schmocker</vt:lpwstr>
  </property>
  <property fmtid="{D5CDD505-2E9C-101B-9397-08002B2CF9AE}" pid="6" name="Organisation.FooterNarrow">
    <vt:lpwstr>Nein</vt:lpwstr>
  </property>
  <property fmtid="{D5CDD505-2E9C-101B-9397-08002B2CF9AE}" pid="7" name="Author.CompleteName">
    <vt:lpwstr>John Schmocker</vt:lpwstr>
  </property>
  <property fmtid="{D5CDD505-2E9C-101B-9397-08002B2CF9AE}" pid="8" name="Organisation.Company">
    <vt:lpwstr>Stiftung Helsenberg</vt:lpwstr>
  </property>
  <property fmtid="{D5CDD505-2E9C-101B-9397-08002B2CF9AE}" pid="9" name="CustomField.IMSFooter">
    <vt:lpwstr>0</vt:lpwstr>
  </property>
  <property fmtid="{D5CDD505-2E9C-101B-9397-08002B2CF9AE}" pid="10" name="Doc.Version">
    <vt:lpwstr>Version</vt:lpwstr>
  </property>
  <property fmtid="{D5CDD505-2E9C-101B-9397-08002B2CF9AE}" pid="11" name="Doc.ValidFrom">
    <vt:lpwstr>Gültig ab</vt:lpwstr>
  </property>
  <property fmtid="{D5CDD505-2E9C-101B-9397-08002B2CF9AE}" pid="12" name="Doc.Status">
    <vt:lpwstr>Status</vt:lpwstr>
  </property>
  <property fmtid="{D5CDD505-2E9C-101B-9397-08002B2CF9AE}" pid="13" name="IMS version">
    <vt:lpwstr>6 </vt:lpwstr>
  </property>
  <property fmtid="{D5CDD505-2E9C-101B-9397-08002B2CF9AE}" pid="14" name="IMS validfrom">
    <vt:lpwstr>19.08.2020</vt:lpwstr>
  </property>
  <property fmtid="{D5CDD505-2E9C-101B-9397-08002B2CF9AE}" pid="15" name="IMS status">
    <vt:lpwstr>final</vt:lpwstr>
  </property>
  <property fmtid="{D5CDD505-2E9C-101B-9397-08002B2CF9AE}" pid="16" name="IMS changeuser">
    <vt:lpwstr>Tanner,Charles</vt:lpwstr>
  </property>
  <property fmtid="{D5CDD505-2E9C-101B-9397-08002B2CF9AE}" pid="17" name="IMS changedate">
    <vt:lpwstr>19.08.2020</vt:lpwstr>
  </property>
  <property fmtid="{D5CDD505-2E9C-101B-9397-08002B2CF9AE}" pid="18" name="IMS change">
    <vt:lpwstr>Feld Krankenkasse hinzugefügt.</vt:lpwstr>
  </property>
  <property fmtid="{D5CDD505-2E9C-101B-9397-08002B2CF9AE}" pid="19" name="IMS description">
    <vt:lpwstr>Formular SH</vt:lpwstr>
  </property>
  <property fmtid="{D5CDD505-2E9C-101B-9397-08002B2CF9AE}" pid="20" name="IMS upldate">
    <vt:lpwstr>19.08.2020</vt:lpwstr>
  </property>
  <property fmtid="{D5CDD505-2E9C-101B-9397-08002B2CF9AE}" pid="21" name="IMS uplpers">
    <vt:lpwstr>Schmocker,John</vt:lpwstr>
  </property>
  <property fmtid="{D5CDD505-2E9C-101B-9397-08002B2CF9AE}" pid="22" name="IMS validto">
    <vt:lpwstr>-</vt:lpwstr>
  </property>
  <property fmtid="{D5CDD505-2E9C-101B-9397-08002B2CF9AE}" pid="23" name="IMS docname">
    <vt:lpwstr>Anmeldeformular Werkstätten SH Externe</vt:lpwstr>
  </property>
  <property fmtid="{D5CDD505-2E9C-101B-9397-08002B2CF9AE}" pid="24" name="IMS language">
    <vt:lpwstr>DE</vt:lpwstr>
  </property>
  <property fmtid="{D5CDD505-2E9C-101B-9397-08002B2CF9AE}" pid="25" name="IMS versionId">
    <vt:lpwstr>512616 </vt:lpwstr>
  </property>
  <property fmtid="{D5CDD505-2E9C-101B-9397-08002B2CF9AE}" pid="26" name="IMS docId">
    <vt:lpwstr>88044 </vt:lpwstr>
  </property>
  <property fmtid="{D5CDD505-2E9C-101B-9397-08002B2CF9AE}" pid="27" name="IMS typeId">
    <vt:lpwstr>1001 </vt:lpwstr>
  </property>
  <property fmtid="{D5CDD505-2E9C-101B-9397-08002B2CF9AE}" pid="28" name="IMS typeName">
    <vt:lpwstr>Versioniertes Dokument 4 Augenprinzip</vt:lpwstr>
  </property>
  <property fmtid="{D5CDD505-2E9C-101B-9397-08002B2CF9AE}" pid="29" name="IMS filename">
    <vt:lpwstr>Anmeldeformular_WS_extern.docx</vt:lpwstr>
  </property>
  <property fmtid="{D5CDD505-2E9C-101B-9397-08002B2CF9AE}" pid="30" name="IMS meta 1573">
    <vt:lpwstr>Anmeldung, Helsenberg, Basisgruppe, Stiftung, Aufnahmegesuch, Job Coach, Arbeitsplätze, externe Klienten, ambulant</vt:lpwstr>
  </property>
  <property fmtid="{D5CDD505-2E9C-101B-9397-08002B2CF9AE}" pid="31" name="IMS parentversionvalidto">
    <vt:lpwstr>19.08.2020</vt:lpwstr>
  </property>
  <property fmtid="{D5CDD505-2E9C-101B-9397-08002B2CF9AE}" pid="32" name="IMS approve">
    <vt:lpwstr>Tanner,Charles</vt:lpwstr>
  </property>
  <property fmtid="{D5CDD505-2E9C-101B-9397-08002B2CF9AE}" pid="33" name="IMS approvedate">
    <vt:lpwstr>19.08.2020</vt:lpwstr>
  </property>
  <property fmtid="{D5CDD505-2E9C-101B-9397-08002B2CF9AE}" pid="34" name="IMS meta 1820">
    <vt:lpwstr>-</vt:lpwstr>
  </property>
  <property fmtid="{D5CDD505-2E9C-101B-9397-08002B2CF9AE}" pid="35" name="IMS parentversionvalidfrom">
    <vt:lpwstr>18.12.2019</vt:lpwstr>
  </property>
  <property fmtid="{D5CDD505-2E9C-101B-9397-08002B2CF9AE}" pid="36" name="IMS parentversion">
    <vt:lpwstr>5 </vt:lpwstr>
  </property>
</Properties>
</file>